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794C7" w14:textId="77777777" w:rsidR="000016F8" w:rsidRPr="0092767C" w:rsidRDefault="00980457" w:rsidP="0092767C">
      <w:pPr>
        <w:pStyle w:val="Nagwek1"/>
        <w:spacing w:after="480" w:line="271" w:lineRule="auto"/>
        <w:jc w:val="right"/>
        <w:rPr>
          <w:rFonts w:cs="Arial"/>
          <w:szCs w:val="22"/>
        </w:rPr>
      </w:pPr>
      <w:r w:rsidRPr="0092767C">
        <w:rPr>
          <w:rFonts w:cs="Arial"/>
          <w:szCs w:val="22"/>
        </w:rPr>
        <w:t xml:space="preserve">Załącznik nr </w:t>
      </w:r>
      <w:r w:rsidR="00686E3C" w:rsidRPr="0092767C">
        <w:rPr>
          <w:rFonts w:cs="Arial"/>
          <w:szCs w:val="22"/>
        </w:rPr>
        <w:t>2</w:t>
      </w:r>
      <w:r w:rsidR="006702D8" w:rsidRPr="0092767C">
        <w:rPr>
          <w:rFonts w:cs="Arial"/>
          <w:szCs w:val="22"/>
        </w:rPr>
        <w:t xml:space="preserve"> do SWZ</w:t>
      </w:r>
    </w:p>
    <w:p w14:paraId="1DF36951" w14:textId="77777777" w:rsidR="000016F8" w:rsidRPr="0092767C" w:rsidRDefault="000016F8" w:rsidP="0092767C">
      <w:pPr>
        <w:pStyle w:val="Nagwek2"/>
        <w:spacing w:after="480" w:line="271" w:lineRule="auto"/>
        <w:jc w:val="center"/>
        <w:rPr>
          <w:rFonts w:cs="Arial"/>
          <w:bCs w:val="0"/>
          <w:szCs w:val="22"/>
        </w:rPr>
      </w:pPr>
      <w:r w:rsidRPr="0092767C">
        <w:rPr>
          <w:rFonts w:cs="Arial"/>
          <w:szCs w:val="22"/>
        </w:rPr>
        <w:t>FORMULARZ  OFERTOWY</w:t>
      </w:r>
    </w:p>
    <w:p w14:paraId="1E1C05CB" w14:textId="77777777" w:rsidR="000016F8" w:rsidRPr="0092767C" w:rsidRDefault="000016F8" w:rsidP="0092767C">
      <w:pPr>
        <w:pStyle w:val="Nagwek3"/>
        <w:spacing w:after="120"/>
        <w:jc w:val="left"/>
        <w:rPr>
          <w:bCs/>
          <w:iCs/>
          <w:sz w:val="22"/>
          <w:szCs w:val="22"/>
        </w:rPr>
      </w:pPr>
      <w:r w:rsidRPr="0092767C">
        <w:rPr>
          <w:bCs/>
          <w:iCs/>
          <w:sz w:val="22"/>
          <w:szCs w:val="22"/>
          <w:u w:val="none"/>
        </w:rPr>
        <w:t xml:space="preserve">ZAMAWIAJĄCY </w:t>
      </w:r>
      <w:r w:rsidR="00DF09EA" w:rsidRPr="0092767C">
        <w:rPr>
          <w:bCs/>
          <w:iCs/>
          <w:sz w:val="22"/>
          <w:szCs w:val="22"/>
          <w:u w:val="none"/>
        </w:rPr>
        <w:tab/>
      </w:r>
      <w:r w:rsidR="0085333D" w:rsidRPr="0092767C">
        <w:rPr>
          <w:bCs/>
          <w:iCs/>
          <w:sz w:val="22"/>
          <w:szCs w:val="22"/>
          <w:u w:val="none"/>
        </w:rPr>
        <w:t xml:space="preserve">Tarnowski Klaster Przemysłowy S.A. w </w:t>
      </w:r>
      <w:r w:rsidRPr="0092767C">
        <w:rPr>
          <w:bCs/>
          <w:iCs/>
          <w:sz w:val="22"/>
          <w:szCs w:val="22"/>
          <w:u w:val="none"/>
        </w:rPr>
        <w:t>Tarnowie</w:t>
      </w:r>
    </w:p>
    <w:p w14:paraId="34170D85" w14:textId="77777777" w:rsidR="000016F8" w:rsidRPr="0092767C" w:rsidRDefault="00DF09EA" w:rsidP="0092767C">
      <w:pPr>
        <w:pStyle w:val="Akapitzlist"/>
        <w:spacing w:after="240"/>
        <w:ind w:left="709"/>
        <w:rPr>
          <w:rFonts w:ascii="Arial" w:hAnsi="Arial" w:cs="Arial"/>
          <w:b/>
          <w:sz w:val="22"/>
          <w:szCs w:val="22"/>
        </w:rPr>
      </w:pPr>
      <w:r w:rsidRPr="0092767C">
        <w:rPr>
          <w:rFonts w:ascii="Arial" w:hAnsi="Arial" w:cs="Arial"/>
          <w:b/>
          <w:sz w:val="22"/>
          <w:szCs w:val="22"/>
        </w:rPr>
        <w:tab/>
      </w:r>
      <w:r w:rsidRPr="0092767C">
        <w:rPr>
          <w:rFonts w:ascii="Arial" w:hAnsi="Arial" w:cs="Arial"/>
          <w:b/>
          <w:sz w:val="22"/>
          <w:szCs w:val="22"/>
        </w:rPr>
        <w:tab/>
      </w:r>
      <w:r w:rsidR="000016F8" w:rsidRPr="0092767C">
        <w:rPr>
          <w:rFonts w:ascii="Arial" w:hAnsi="Arial" w:cs="Arial"/>
          <w:b/>
          <w:sz w:val="22"/>
          <w:szCs w:val="22"/>
        </w:rPr>
        <w:t>33-100 Tarnów</w:t>
      </w:r>
      <w:r w:rsidR="0074296C" w:rsidRPr="0092767C">
        <w:rPr>
          <w:rFonts w:ascii="Arial" w:hAnsi="Arial" w:cs="Arial"/>
          <w:b/>
          <w:sz w:val="22"/>
          <w:szCs w:val="22"/>
        </w:rPr>
        <w:t xml:space="preserve">, </w:t>
      </w:r>
      <w:r w:rsidR="000016F8" w:rsidRPr="0092767C">
        <w:rPr>
          <w:rFonts w:ascii="Arial" w:hAnsi="Arial" w:cs="Arial"/>
          <w:b/>
          <w:sz w:val="22"/>
          <w:szCs w:val="22"/>
        </w:rPr>
        <w:t xml:space="preserve">ul. </w:t>
      </w:r>
      <w:r w:rsidR="00FB532C" w:rsidRPr="0092767C">
        <w:rPr>
          <w:rFonts w:ascii="Arial" w:hAnsi="Arial" w:cs="Arial"/>
          <w:b/>
          <w:sz w:val="22"/>
          <w:szCs w:val="22"/>
        </w:rPr>
        <w:t>Kochanowskiego 32</w:t>
      </w:r>
    </w:p>
    <w:p w14:paraId="736E79CF" w14:textId="77777777" w:rsidR="000016F8" w:rsidRPr="0092767C" w:rsidRDefault="000016F8" w:rsidP="0092767C">
      <w:pPr>
        <w:pStyle w:val="Nagwek3"/>
        <w:spacing w:after="240"/>
        <w:jc w:val="left"/>
        <w:rPr>
          <w:i/>
        </w:rPr>
      </w:pPr>
      <w:r w:rsidRPr="0092767C">
        <w:rPr>
          <w:sz w:val="22"/>
          <w:szCs w:val="22"/>
          <w:u w:val="none"/>
        </w:rPr>
        <w:t>WYKONAWCA</w:t>
      </w:r>
    </w:p>
    <w:p w14:paraId="7043F9E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Nazwa (Firma) Wykonawcy</w:t>
      </w:r>
    </w:p>
    <w:p w14:paraId="7AD5F3FE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</w:p>
    <w:p w14:paraId="7CFE4D95" w14:textId="77777777" w:rsidR="000016F8" w:rsidRPr="007D3ED3" w:rsidRDefault="000016F8" w:rsidP="0092767C">
      <w:pPr>
        <w:spacing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42F34623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siedziba</w:t>
      </w:r>
    </w:p>
    <w:p w14:paraId="09D6940B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07FA2FFC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.......................................................................................................................</w:t>
      </w:r>
    </w:p>
    <w:p w14:paraId="240F7CB0" w14:textId="77777777" w:rsidR="000016F8" w:rsidRPr="007D3ED3" w:rsidRDefault="000016F8" w:rsidP="0092767C">
      <w:pPr>
        <w:numPr>
          <w:ilvl w:val="0"/>
          <w:numId w:val="1"/>
        </w:numPr>
        <w:spacing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Adres do korespondencji</w:t>
      </w:r>
    </w:p>
    <w:p w14:paraId="012F30E0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0A72B90D" w14:textId="77777777" w:rsidR="000016F8" w:rsidRPr="007D3ED3" w:rsidRDefault="000016F8" w:rsidP="0092767C">
      <w:pPr>
        <w:spacing w:line="271" w:lineRule="auto"/>
        <w:ind w:left="360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.......................................................................................................................</w:t>
      </w:r>
    </w:p>
    <w:p w14:paraId="6E31D9A0" w14:textId="77777777" w:rsidR="0074296C" w:rsidRPr="007D3ED3" w:rsidRDefault="000016F8" w:rsidP="0092767C">
      <w:pPr>
        <w:numPr>
          <w:ilvl w:val="0"/>
          <w:numId w:val="1"/>
        </w:numPr>
        <w:spacing w:after="12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Telefon .................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>..............................</w:t>
      </w: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 </w:t>
      </w:r>
      <w:r w:rsidR="00A427DD"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 </w:t>
      </w:r>
    </w:p>
    <w:p w14:paraId="0976B36C" w14:textId="77777777" w:rsidR="000016F8" w:rsidRPr="007D3ED3" w:rsidRDefault="00A427DD" w:rsidP="0092767C">
      <w:pPr>
        <w:spacing w:after="120" w:line="271" w:lineRule="auto"/>
        <w:ind w:left="357"/>
        <w:jc w:val="both"/>
        <w:rPr>
          <w:rFonts w:ascii="Arial" w:hAnsi="Arial" w:cs="Arial"/>
          <w:bCs/>
          <w:iCs/>
          <w:sz w:val="22"/>
          <w:szCs w:val="22"/>
          <w:lang w:val="de-DE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>E-Mail ………………………………………</w:t>
      </w:r>
    </w:p>
    <w:p w14:paraId="29CDDB7A" w14:textId="77777777" w:rsidR="000016F8" w:rsidRPr="007D3ED3" w:rsidRDefault="000016F8" w:rsidP="0092767C">
      <w:pPr>
        <w:numPr>
          <w:ilvl w:val="0"/>
          <w:numId w:val="1"/>
        </w:numPr>
        <w:spacing w:after="240" w:line="271" w:lineRule="auto"/>
        <w:ind w:left="357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val="de-DE"/>
        </w:rPr>
        <w:t xml:space="preserve">NIP ........................................................  </w:t>
      </w:r>
      <w:r w:rsidRPr="007D3ED3">
        <w:rPr>
          <w:rFonts w:ascii="Arial" w:hAnsi="Arial" w:cs="Arial"/>
          <w:bCs/>
          <w:iCs/>
          <w:sz w:val="22"/>
          <w:szCs w:val="22"/>
        </w:rPr>
        <w:t>REGON ..............................................</w:t>
      </w:r>
    </w:p>
    <w:p w14:paraId="5969955C" w14:textId="5F147940" w:rsidR="000016F8" w:rsidRPr="007D3ED3" w:rsidRDefault="00686E3C" w:rsidP="0092767C">
      <w:pPr>
        <w:spacing w:after="360" w:line="271" w:lineRule="auto"/>
        <w:jc w:val="both"/>
        <w:rPr>
          <w:rFonts w:ascii="Arial" w:hAnsi="Arial" w:cs="Arial"/>
          <w:bCs/>
          <w:iCs/>
          <w:spacing w:val="-10"/>
          <w:kern w:val="28"/>
          <w:sz w:val="22"/>
          <w:szCs w:val="22"/>
        </w:rPr>
      </w:pPr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 xml:space="preserve">Po zapoznaniu się z dokumentacją przedstawioną w postępowaniu o udzielenie zamówienia publicznego prowadzonego w trybie podstawowym bez przeprowadzenia negocjacji zgodnie </w:t>
      </w:r>
      <w:r w:rsidR="009F51BD"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>z </w:t>
      </w:r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>postanowieniami art. 275 pkt. 1 ustawy z dnia 11 września 2019 r. prawo zamówień publicznych (</w:t>
      </w:r>
      <w:proofErr w:type="spellStart"/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>t.j</w:t>
      </w:r>
      <w:proofErr w:type="spellEnd"/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 xml:space="preserve">. Dz.U. z 2019 r. poz. 2019 z </w:t>
      </w:r>
      <w:proofErr w:type="spellStart"/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>późn</w:t>
      </w:r>
      <w:proofErr w:type="spellEnd"/>
      <w:r w:rsidRPr="007D3ED3">
        <w:rPr>
          <w:rFonts w:ascii="Arial" w:hAnsi="Arial" w:cs="Arial"/>
          <w:bCs/>
          <w:iCs/>
          <w:spacing w:val="-10"/>
          <w:kern w:val="28"/>
          <w:sz w:val="22"/>
          <w:szCs w:val="22"/>
        </w:rPr>
        <w:t xml:space="preserve">. zm.), którego przedmiotem jest: </w:t>
      </w:r>
      <w:r w:rsidRPr="007D3ED3">
        <w:rPr>
          <w:rFonts w:ascii="Arial" w:hAnsi="Arial" w:cs="Arial"/>
          <w:bCs/>
          <w:iCs/>
          <w:sz w:val="22"/>
          <w:szCs w:val="22"/>
          <w:lang w:eastAsia="zh-CN"/>
        </w:rPr>
        <w:t>„</w:t>
      </w:r>
      <w:r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 xml:space="preserve">Dostawa energii elektrycznej na potrzeby Tarnowskiego Klastra Przemysłowego SA z siedzibą w Tarnowie </w:t>
      </w:r>
      <w:r w:rsidR="009054C8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>do 1 lutego 2022 roku do 31 grudnia 2022 roku</w:t>
      </w:r>
      <w:r w:rsidR="00F50336"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 xml:space="preserve"> </w:t>
      </w:r>
      <w:r w:rsidR="009F51BD"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>z </w:t>
      </w:r>
      <w:r w:rsidRPr="007D3ED3">
        <w:rPr>
          <w:rFonts w:ascii="Arial" w:hAnsi="Arial" w:cs="Arial"/>
          <w:bCs/>
          <w:iCs/>
          <w:spacing w:val="-2"/>
          <w:sz w:val="22"/>
          <w:szCs w:val="22"/>
          <w:lang w:eastAsia="zh-CN" w:bidi="en-US"/>
        </w:rPr>
        <w:t>wyłączeniem usługi dystrybucji energii elektrycznej</w:t>
      </w:r>
      <w:r w:rsidRPr="007D3ED3">
        <w:rPr>
          <w:rFonts w:ascii="Arial" w:hAnsi="Arial" w:cs="Arial"/>
          <w:bCs/>
          <w:iCs/>
          <w:sz w:val="22"/>
          <w:szCs w:val="22"/>
          <w:lang w:eastAsia="zh-CN"/>
        </w:rPr>
        <w:t xml:space="preserve">” </w:t>
      </w:r>
      <w:r w:rsidR="000016F8" w:rsidRPr="007D3ED3">
        <w:rPr>
          <w:rFonts w:ascii="Arial" w:hAnsi="Arial" w:cs="Arial"/>
          <w:bCs/>
          <w:iCs/>
          <w:sz w:val="22"/>
          <w:szCs w:val="22"/>
        </w:rPr>
        <w:t>składam</w:t>
      </w:r>
      <w:r w:rsidRPr="007D3ED3">
        <w:rPr>
          <w:rFonts w:ascii="Arial" w:hAnsi="Arial" w:cs="Arial"/>
          <w:bCs/>
          <w:iCs/>
          <w:sz w:val="22"/>
          <w:szCs w:val="22"/>
        </w:rPr>
        <w:t>/</w:t>
      </w:r>
      <w:r w:rsidR="000016F8" w:rsidRPr="007D3ED3">
        <w:rPr>
          <w:rFonts w:ascii="Arial" w:hAnsi="Arial" w:cs="Arial"/>
          <w:bCs/>
          <w:iCs/>
          <w:sz w:val="22"/>
          <w:szCs w:val="22"/>
        </w:rPr>
        <w:t xml:space="preserve">y poniższą ofertę: </w:t>
      </w:r>
    </w:p>
    <w:p w14:paraId="4293D38C" w14:textId="77777777" w:rsidR="00A870F6" w:rsidRPr="0092767C" w:rsidRDefault="00A870F6" w:rsidP="0092767C">
      <w:pPr>
        <w:pStyle w:val="Nagwek4"/>
        <w:spacing w:after="120" w:line="312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t>Oferujemy wykonanie</w:t>
      </w:r>
      <w:r w:rsidR="00665DDB" w:rsidRPr="0092767C">
        <w:rPr>
          <w:rFonts w:ascii="Arial" w:hAnsi="Arial" w:cs="Arial"/>
          <w:b w:val="0"/>
          <w:sz w:val="22"/>
          <w:szCs w:val="22"/>
        </w:rPr>
        <w:t xml:space="preserve"> </w:t>
      </w:r>
      <w:r w:rsidRPr="0092767C">
        <w:rPr>
          <w:rFonts w:ascii="Arial" w:hAnsi="Arial" w:cs="Arial"/>
          <w:b w:val="0"/>
          <w:sz w:val="22"/>
          <w:szCs w:val="22"/>
        </w:rPr>
        <w:t xml:space="preserve">w/w zadania za kwotę brutto: </w:t>
      </w:r>
      <w:r w:rsidR="00686E3C" w:rsidRPr="0092767C">
        <w:rPr>
          <w:rFonts w:ascii="Arial" w:hAnsi="Arial" w:cs="Arial"/>
          <w:b w:val="0"/>
          <w:sz w:val="22"/>
          <w:szCs w:val="22"/>
        </w:rPr>
        <w:t xml:space="preserve">................................... </w:t>
      </w:r>
      <w:r w:rsidRPr="0092767C">
        <w:rPr>
          <w:rFonts w:ascii="Arial" w:hAnsi="Arial" w:cs="Arial"/>
          <w:b w:val="0"/>
          <w:sz w:val="22"/>
          <w:szCs w:val="22"/>
        </w:rPr>
        <w:t>słownie:</w:t>
      </w:r>
      <w:r w:rsidR="00686E3C" w:rsidRPr="0092767C">
        <w:rPr>
          <w:rFonts w:ascii="Arial" w:hAnsi="Arial" w:cs="Arial"/>
          <w:b w:val="0"/>
          <w:sz w:val="22"/>
          <w:szCs w:val="22"/>
        </w:rPr>
        <w:t>................................ netto</w:t>
      </w:r>
      <w:r w:rsidR="00C14590" w:rsidRPr="0092767C">
        <w:rPr>
          <w:rFonts w:ascii="Arial" w:hAnsi="Arial" w:cs="Arial"/>
          <w:b w:val="0"/>
          <w:sz w:val="22"/>
          <w:szCs w:val="22"/>
        </w:rPr>
        <w:t xml:space="preserve">: ........................................ słownie: ................................... </w:t>
      </w:r>
    </w:p>
    <w:p w14:paraId="3C2775A1" w14:textId="77777777" w:rsidR="00A91D84" w:rsidRPr="007D3ED3" w:rsidRDefault="00A91D84" w:rsidP="0092767C">
      <w:pPr>
        <w:spacing w:after="24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na co składa się: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6"/>
        <w:gridCol w:w="1884"/>
        <w:gridCol w:w="1774"/>
        <w:gridCol w:w="1724"/>
        <w:gridCol w:w="1774"/>
      </w:tblGrid>
      <w:tr w:rsidR="00A91D84" w:rsidRPr="007D3ED3" w14:paraId="183D5093" w14:textId="77777777" w:rsidTr="0092767C">
        <w:trPr>
          <w:tblHeader/>
          <w:jc w:val="center"/>
        </w:trPr>
        <w:tc>
          <w:tcPr>
            <w:tcW w:w="2069" w:type="dxa"/>
          </w:tcPr>
          <w:p w14:paraId="50D87E2D" w14:textId="77777777" w:rsidR="00A91D84" w:rsidRPr="007D3ED3" w:rsidRDefault="00A91D84" w:rsidP="0092767C">
            <w:pPr>
              <w:autoSpaceDE w:val="0"/>
              <w:spacing w:line="271" w:lineRule="auto"/>
              <w:jc w:val="center"/>
              <w:rPr>
                <w:rFonts w:ascii="Arial" w:eastAsia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Cena jednostkowa netto za</w:t>
            </w:r>
            <w:r w:rsid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 xml:space="preserve"> </w:t>
            </w: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1 MWh</w:t>
            </w:r>
          </w:p>
          <w:p w14:paraId="1C6D5247" w14:textId="77777777" w:rsidR="00A91D84" w:rsidRPr="007D3ED3" w:rsidRDefault="00A91D84" w:rsidP="0092767C">
            <w:pPr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69" w:type="dxa"/>
          </w:tcPr>
          <w:p w14:paraId="28FA1DA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Szacowane zużycie energii w okresie trwania umowy</w:t>
            </w:r>
          </w:p>
        </w:tc>
        <w:tc>
          <w:tcPr>
            <w:tcW w:w="2069" w:type="dxa"/>
          </w:tcPr>
          <w:p w14:paraId="1E512BF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eastAsia="Arial" w:hAnsi="Arial" w:cs="Arial"/>
                <w:bCs/>
                <w:iCs/>
                <w:sz w:val="22"/>
                <w:szCs w:val="22"/>
              </w:rPr>
              <w:t>Łączna cena netto (A*B)</w:t>
            </w:r>
          </w:p>
        </w:tc>
        <w:tc>
          <w:tcPr>
            <w:tcW w:w="2070" w:type="dxa"/>
          </w:tcPr>
          <w:p w14:paraId="2B0FC24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VAT </w:t>
            </w:r>
          </w:p>
          <w:p w14:paraId="169DC038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(23% z C)</w:t>
            </w:r>
          </w:p>
        </w:tc>
        <w:tc>
          <w:tcPr>
            <w:tcW w:w="2070" w:type="dxa"/>
          </w:tcPr>
          <w:p w14:paraId="3CE3D952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Łączna cena oferty brutto </w:t>
            </w:r>
          </w:p>
          <w:p w14:paraId="0C14E261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(C+D)</w:t>
            </w:r>
          </w:p>
        </w:tc>
      </w:tr>
      <w:tr w:rsidR="00A91D84" w:rsidRPr="007D3ED3" w14:paraId="13239FE3" w14:textId="77777777" w:rsidTr="00D06474">
        <w:trPr>
          <w:jc w:val="center"/>
        </w:trPr>
        <w:tc>
          <w:tcPr>
            <w:tcW w:w="2069" w:type="dxa"/>
          </w:tcPr>
          <w:p w14:paraId="0348C6C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zł/MWh</w:t>
            </w:r>
          </w:p>
        </w:tc>
        <w:tc>
          <w:tcPr>
            <w:tcW w:w="2069" w:type="dxa"/>
          </w:tcPr>
          <w:p w14:paraId="19FDD287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MWh</w:t>
            </w:r>
          </w:p>
        </w:tc>
        <w:tc>
          <w:tcPr>
            <w:tcW w:w="2069" w:type="dxa"/>
          </w:tcPr>
          <w:p w14:paraId="3982348D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2070" w:type="dxa"/>
          </w:tcPr>
          <w:p w14:paraId="5326D5D8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  <w:tc>
          <w:tcPr>
            <w:tcW w:w="2070" w:type="dxa"/>
          </w:tcPr>
          <w:p w14:paraId="13E6AA65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zł</w:t>
            </w:r>
          </w:p>
        </w:tc>
      </w:tr>
      <w:tr w:rsidR="00A91D84" w:rsidRPr="007D3ED3" w14:paraId="4DA0245A" w14:textId="77777777" w:rsidTr="00D06474">
        <w:trPr>
          <w:jc w:val="center"/>
        </w:trPr>
        <w:tc>
          <w:tcPr>
            <w:tcW w:w="2069" w:type="dxa"/>
          </w:tcPr>
          <w:p w14:paraId="58B98DF9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2069" w:type="dxa"/>
          </w:tcPr>
          <w:p w14:paraId="6188605F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B</w:t>
            </w:r>
          </w:p>
        </w:tc>
        <w:tc>
          <w:tcPr>
            <w:tcW w:w="2069" w:type="dxa"/>
          </w:tcPr>
          <w:p w14:paraId="47E6115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C</w:t>
            </w:r>
          </w:p>
        </w:tc>
        <w:tc>
          <w:tcPr>
            <w:tcW w:w="2070" w:type="dxa"/>
          </w:tcPr>
          <w:p w14:paraId="60337DCF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D</w:t>
            </w:r>
          </w:p>
        </w:tc>
        <w:tc>
          <w:tcPr>
            <w:tcW w:w="2070" w:type="dxa"/>
          </w:tcPr>
          <w:p w14:paraId="326E542E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E</w:t>
            </w:r>
          </w:p>
        </w:tc>
      </w:tr>
      <w:tr w:rsidR="00A91D84" w:rsidRPr="007D3ED3" w14:paraId="242299C5" w14:textId="77777777" w:rsidTr="00D06474">
        <w:trPr>
          <w:jc w:val="center"/>
        </w:trPr>
        <w:tc>
          <w:tcPr>
            <w:tcW w:w="2069" w:type="dxa"/>
          </w:tcPr>
          <w:p w14:paraId="139F8104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69" w:type="dxa"/>
          </w:tcPr>
          <w:p w14:paraId="692534A4" w14:textId="58703497" w:rsidR="00A91D84" w:rsidRPr="007D3ED3" w:rsidRDefault="006A2ADE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D00995">
              <w:rPr>
                <w:rFonts w:ascii="Arial" w:hAnsi="Arial" w:cs="Arial"/>
                <w:bCs/>
                <w:iCs/>
                <w:sz w:val="22"/>
                <w:szCs w:val="22"/>
              </w:rPr>
              <w:t>875,29</w:t>
            </w:r>
          </w:p>
        </w:tc>
        <w:tc>
          <w:tcPr>
            <w:tcW w:w="2069" w:type="dxa"/>
          </w:tcPr>
          <w:p w14:paraId="53616EA3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70" w:type="dxa"/>
          </w:tcPr>
          <w:p w14:paraId="5BDE551B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070" w:type="dxa"/>
          </w:tcPr>
          <w:p w14:paraId="7B73CA3E" w14:textId="77777777" w:rsidR="00A91D84" w:rsidRPr="007D3ED3" w:rsidRDefault="00A91D84" w:rsidP="0092767C">
            <w:pPr>
              <w:spacing w:line="271" w:lineRule="auto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5E71EE1C" w14:textId="0CF811DE" w:rsidR="00A91D84" w:rsidRPr="0092767C" w:rsidRDefault="00A91D84" w:rsidP="0092767C">
      <w:pPr>
        <w:pStyle w:val="Nagwek4"/>
        <w:spacing w:before="120" w:after="360" w:line="312" w:lineRule="auto"/>
        <w:jc w:val="left"/>
        <w:rPr>
          <w:rFonts w:ascii="Arial" w:eastAsia="Tahoma" w:hAnsi="Arial" w:cs="Arial"/>
          <w:sz w:val="22"/>
          <w:szCs w:val="22"/>
        </w:rPr>
      </w:pPr>
      <w:r w:rsidRPr="0092767C">
        <w:rPr>
          <w:rFonts w:ascii="Arial" w:hAnsi="Arial" w:cs="Arial"/>
          <w:b w:val="0"/>
          <w:sz w:val="22"/>
          <w:szCs w:val="22"/>
        </w:rPr>
        <w:lastRenderedPageBreak/>
        <w:t xml:space="preserve">Termin realizacji </w:t>
      </w:r>
      <w:r w:rsidR="0074296C" w:rsidRPr="0092767C">
        <w:rPr>
          <w:rFonts w:ascii="Arial" w:hAnsi="Arial" w:cs="Arial"/>
          <w:b w:val="0"/>
          <w:sz w:val="22"/>
          <w:szCs w:val="22"/>
        </w:rPr>
        <w:t xml:space="preserve">zamówienia </w:t>
      </w:r>
      <w:r w:rsidRPr="0092767C">
        <w:rPr>
          <w:rFonts w:ascii="Arial" w:hAnsi="Arial" w:cs="Arial"/>
          <w:b w:val="0"/>
          <w:sz w:val="22"/>
          <w:szCs w:val="22"/>
        </w:rPr>
        <w:t xml:space="preserve"> od dnia 01 </w:t>
      </w:r>
      <w:r w:rsidR="009054C8">
        <w:rPr>
          <w:rFonts w:ascii="Arial" w:hAnsi="Arial" w:cs="Arial"/>
          <w:b w:val="0"/>
          <w:sz w:val="22"/>
          <w:szCs w:val="22"/>
        </w:rPr>
        <w:t>lutego</w:t>
      </w:r>
      <w:r w:rsidRPr="0092767C">
        <w:rPr>
          <w:rFonts w:ascii="Arial" w:hAnsi="Arial" w:cs="Arial"/>
          <w:b w:val="0"/>
          <w:sz w:val="22"/>
          <w:szCs w:val="22"/>
        </w:rPr>
        <w:t xml:space="preserve"> 202</w:t>
      </w:r>
      <w:r w:rsidR="00C14590" w:rsidRPr="0092767C">
        <w:rPr>
          <w:rFonts w:ascii="Arial" w:hAnsi="Arial" w:cs="Arial"/>
          <w:b w:val="0"/>
          <w:sz w:val="22"/>
          <w:szCs w:val="22"/>
        </w:rPr>
        <w:t>2</w:t>
      </w:r>
      <w:r w:rsidRPr="0092767C">
        <w:rPr>
          <w:rFonts w:ascii="Arial" w:hAnsi="Arial" w:cs="Arial"/>
          <w:b w:val="0"/>
          <w:sz w:val="22"/>
          <w:szCs w:val="22"/>
        </w:rPr>
        <w:t xml:space="preserve">r. </w:t>
      </w:r>
      <w:r w:rsidR="0049210B" w:rsidRPr="0092767C">
        <w:rPr>
          <w:rFonts w:ascii="Arial" w:hAnsi="Arial" w:cs="Arial"/>
          <w:b w:val="0"/>
          <w:sz w:val="22"/>
          <w:szCs w:val="22"/>
        </w:rPr>
        <w:t>godz</w:t>
      </w:r>
      <w:r w:rsidR="0074296C" w:rsidRPr="0092767C">
        <w:rPr>
          <w:rFonts w:ascii="Arial" w:hAnsi="Arial" w:cs="Arial"/>
          <w:b w:val="0"/>
          <w:sz w:val="22"/>
          <w:szCs w:val="22"/>
        </w:rPr>
        <w:t>.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00.00 </w:t>
      </w:r>
      <w:r w:rsidRPr="0092767C">
        <w:rPr>
          <w:rFonts w:ascii="Arial" w:hAnsi="Arial" w:cs="Arial"/>
          <w:b w:val="0"/>
          <w:sz w:val="22"/>
          <w:szCs w:val="22"/>
        </w:rPr>
        <w:t>do dnia 31 grudnia 202</w:t>
      </w:r>
      <w:r w:rsidR="009054C8">
        <w:rPr>
          <w:rFonts w:ascii="Arial" w:hAnsi="Arial" w:cs="Arial"/>
          <w:b w:val="0"/>
          <w:sz w:val="22"/>
          <w:szCs w:val="22"/>
        </w:rPr>
        <w:t>2</w:t>
      </w:r>
      <w:r w:rsidR="001261BC" w:rsidRPr="0092767C">
        <w:rPr>
          <w:rFonts w:ascii="Arial" w:hAnsi="Arial" w:cs="Arial"/>
          <w:b w:val="0"/>
          <w:sz w:val="22"/>
          <w:szCs w:val="22"/>
        </w:rPr>
        <w:t> </w:t>
      </w:r>
      <w:r w:rsidRPr="0092767C">
        <w:rPr>
          <w:rFonts w:ascii="Arial" w:hAnsi="Arial" w:cs="Arial"/>
          <w:b w:val="0"/>
          <w:sz w:val="22"/>
          <w:szCs w:val="22"/>
        </w:rPr>
        <w:t>r</w:t>
      </w:r>
      <w:r w:rsidR="0049210B" w:rsidRPr="0092767C">
        <w:rPr>
          <w:rFonts w:ascii="Arial" w:hAnsi="Arial" w:cs="Arial"/>
          <w:b w:val="0"/>
          <w:sz w:val="22"/>
          <w:szCs w:val="22"/>
        </w:rPr>
        <w:t xml:space="preserve"> godz. 24.00</w:t>
      </w:r>
      <w:r w:rsidRPr="0092767C">
        <w:rPr>
          <w:rFonts w:ascii="Arial" w:hAnsi="Arial" w:cs="Arial"/>
          <w:b w:val="0"/>
          <w:sz w:val="22"/>
          <w:szCs w:val="22"/>
        </w:rPr>
        <w:t>.</w:t>
      </w:r>
      <w:r w:rsidRPr="0092767C">
        <w:rPr>
          <w:rFonts w:ascii="Arial" w:eastAsia="Tahoma" w:hAnsi="Arial" w:cs="Arial"/>
          <w:b w:val="0"/>
          <w:sz w:val="22"/>
          <w:szCs w:val="22"/>
        </w:rPr>
        <w:t xml:space="preserve"> </w:t>
      </w:r>
    </w:p>
    <w:p w14:paraId="53C89651" w14:textId="77777777" w:rsidR="00A870F6" w:rsidRPr="0092767C" w:rsidRDefault="0074296C" w:rsidP="0092767C">
      <w:pPr>
        <w:pStyle w:val="Nagwek4"/>
        <w:spacing w:after="120" w:line="312" w:lineRule="auto"/>
        <w:jc w:val="left"/>
        <w:rPr>
          <w:rFonts w:ascii="Arial" w:hAnsi="Arial" w:cs="Arial"/>
          <w:sz w:val="22"/>
          <w:szCs w:val="22"/>
        </w:rPr>
      </w:pPr>
      <w:r w:rsidRPr="0092767C">
        <w:rPr>
          <w:rFonts w:ascii="Arial" w:eastAsia="Tahoma" w:hAnsi="Arial" w:cs="Arial"/>
          <w:b w:val="0"/>
          <w:sz w:val="22"/>
          <w:szCs w:val="22"/>
        </w:rPr>
        <w:t>D</w:t>
      </w:r>
      <w:r w:rsidR="00C14590" w:rsidRPr="0092767C">
        <w:rPr>
          <w:rFonts w:ascii="Arial" w:hAnsi="Arial" w:cs="Arial"/>
          <w:b w:val="0"/>
          <w:sz w:val="22"/>
          <w:szCs w:val="22"/>
        </w:rPr>
        <w:t>ziałając imieniem Wykonawcy</w:t>
      </w:r>
      <w:r w:rsidR="00A870F6" w:rsidRPr="0092767C">
        <w:rPr>
          <w:rFonts w:ascii="Arial" w:hAnsi="Arial" w:cs="Arial"/>
          <w:b w:val="0"/>
          <w:sz w:val="22"/>
          <w:szCs w:val="22"/>
        </w:rPr>
        <w:t xml:space="preserve"> oświadczam</w:t>
      </w:r>
      <w:r w:rsidR="00C14590" w:rsidRPr="0092767C">
        <w:rPr>
          <w:rFonts w:ascii="Arial" w:hAnsi="Arial" w:cs="Arial"/>
          <w:b w:val="0"/>
          <w:sz w:val="22"/>
          <w:szCs w:val="22"/>
        </w:rPr>
        <w:t>y</w:t>
      </w:r>
      <w:r w:rsidR="00A870F6" w:rsidRPr="0092767C">
        <w:rPr>
          <w:rFonts w:ascii="Arial" w:hAnsi="Arial" w:cs="Arial"/>
          <w:b w:val="0"/>
          <w:sz w:val="22"/>
          <w:szCs w:val="22"/>
        </w:rPr>
        <w:t>, że:</w:t>
      </w:r>
    </w:p>
    <w:p w14:paraId="513B7BB7" w14:textId="77777777" w:rsidR="00C14590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Zapoznaliśmy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z treścią S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WZ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 nie wnos</w:t>
      </w:r>
      <w:r w:rsidRPr="007D3ED3">
        <w:rPr>
          <w:rFonts w:ascii="Arial" w:hAnsi="Arial" w:cs="Arial"/>
          <w:bCs/>
          <w:iCs/>
          <w:sz w:val="22"/>
          <w:szCs w:val="22"/>
        </w:rPr>
        <w:t>imy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do niej zastrzeżeń oraz uzyska</w:t>
      </w:r>
      <w:r w:rsidRPr="007D3ED3">
        <w:rPr>
          <w:rFonts w:ascii="Arial" w:hAnsi="Arial" w:cs="Arial"/>
          <w:bCs/>
          <w:iCs/>
          <w:sz w:val="22"/>
          <w:szCs w:val="22"/>
        </w:rPr>
        <w:t>liśmy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informacje i wyjaśnienia konieczne do przygotowania oferty</w:t>
      </w:r>
      <w:r w:rsidR="00C14590"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7205F099" w14:textId="77777777" w:rsidR="00A870F6" w:rsidRPr="007D3ED3" w:rsidRDefault="00C14590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ferowany przez 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nas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przedmiot zamówienia jest zgodny ze wszystkimi wymaganiami określonymi w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68EC049B" w14:textId="77777777" w:rsidR="00F2454A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Zaoferowana przez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 xml:space="preserve"> nas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cena obejmuje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wszystkie elementy niezbędne do prawidłowego wykonania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przedmiotu zamówienia,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wszystkie uwarunkowania oraz czynniki związane z realizacją zamówienia i obejmuje cały zakres rzeczowy zamówienia</w:t>
      </w:r>
      <w:r w:rsidRPr="007D3ED3">
        <w:rPr>
          <w:rFonts w:ascii="Arial" w:hAnsi="Arial" w:cs="Arial"/>
          <w:bCs/>
          <w:iCs/>
          <w:sz w:val="22"/>
          <w:szCs w:val="22"/>
        </w:rPr>
        <w:t>.</w:t>
      </w:r>
    </w:p>
    <w:p w14:paraId="4179A538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ceny jednostkowe brutto podane w formularzu oferty podlegały będą zmianie wyłącznie w przypadku ustawowej zmiany podatku VAT oraz podatku akcyzowego.</w:t>
      </w:r>
    </w:p>
    <w:p w14:paraId="72C4394C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że mamy zawartą obowiązującą umowę dystrybucyjną (tzw. Generalną Umowę Dystrybucyjną) z Operatorem Systemu Dystrybucyjnego, umożliwiającą sprzedaż energii elektrycznej za pośrednictwem sieci dystrybucyjnej OSD do obiektów Zamawiającego w okresie wykonania zamówienia.</w:t>
      </w:r>
    </w:p>
    <w:p w14:paraId="6CD6FE49" w14:textId="77777777" w:rsidR="00A870F6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Z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>amówienie będziemy realizowa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ne</w:t>
      </w:r>
      <w:r w:rsidR="00A870F6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w terminie wskazanym w </w:t>
      </w:r>
      <w:r w:rsidR="00A91D84" w:rsidRPr="007D3ED3">
        <w:rPr>
          <w:rFonts w:ascii="Arial" w:hAnsi="Arial" w:cs="Arial"/>
          <w:bCs/>
          <w:iCs/>
          <w:color w:val="000000"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WZ.</w:t>
      </w:r>
    </w:p>
    <w:p w14:paraId="0EE62318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A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kceptuj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treść 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i warunki 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wzoru umowy w sprawie zamówienia publicznego stanowiąc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ego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załącznik do </w:t>
      </w:r>
      <w:r w:rsidR="00A91D8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WZ.</w:t>
      </w:r>
    </w:p>
    <w:p w14:paraId="2DDD0AD7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W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przypadku wyboru </w:t>
      </w:r>
      <w:r w:rsidRPr="007D3ED3">
        <w:rPr>
          <w:rFonts w:ascii="Arial" w:hAnsi="Arial" w:cs="Arial"/>
          <w:bCs/>
          <w:iCs/>
          <w:sz w:val="22"/>
          <w:szCs w:val="22"/>
        </w:rPr>
        <w:t>niniejszej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oferty zobowiązuj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emy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 xml:space="preserve"> się do zawarcia umowy w</w:t>
      </w:r>
      <w:r w:rsidR="000B54D4">
        <w:rPr>
          <w:rFonts w:ascii="Arial" w:hAnsi="Arial" w:cs="Arial"/>
          <w:bCs/>
          <w:iCs/>
          <w:sz w:val="22"/>
          <w:szCs w:val="22"/>
        </w:rPr>
        <w:t> </w:t>
      </w:r>
      <w:r w:rsidR="00A870F6" w:rsidRPr="007D3ED3">
        <w:rPr>
          <w:rFonts w:ascii="Arial" w:hAnsi="Arial" w:cs="Arial"/>
          <w:bCs/>
          <w:iCs/>
          <w:sz w:val="22"/>
          <w:szCs w:val="22"/>
        </w:rPr>
        <w:t>miejscu i terminie wyznaczonym przez Zamawiającego.</w:t>
      </w:r>
    </w:p>
    <w:p w14:paraId="13F599A6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 związani niniejszą ofertą do dnia wskazanego w SWZ.</w:t>
      </w:r>
    </w:p>
    <w:p w14:paraId="501429FB" w14:textId="77777777" w:rsidR="00B72BB1" w:rsidRPr="007D3ED3" w:rsidRDefault="00B72BB1" w:rsidP="0092767C">
      <w:pPr>
        <w:numPr>
          <w:ilvl w:val="0"/>
          <w:numId w:val="9"/>
        </w:numPr>
        <w:autoSpaceDE w:val="0"/>
        <w:spacing w:after="240" w:line="271" w:lineRule="auto"/>
        <w:ind w:left="714" w:hanging="357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Oświadczamy, iż nie przewidujemy/ przewidujemy* powierzenie realizacji zamówienia w części ……………………………………………….….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następującym podwykonawcom:</w:t>
      </w:r>
    </w:p>
    <w:tbl>
      <w:tblPr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805"/>
        <w:gridCol w:w="2418"/>
        <w:gridCol w:w="2208"/>
        <w:gridCol w:w="3631"/>
      </w:tblGrid>
      <w:tr w:rsidR="00B72BB1" w:rsidRPr="007D3ED3" w14:paraId="544CC4AA" w14:textId="77777777" w:rsidTr="0092767C">
        <w:trPr>
          <w:tblHeader/>
        </w:trPr>
        <w:tc>
          <w:tcPr>
            <w:tcW w:w="817" w:type="dxa"/>
            <w:tcBorders>
              <w:bottom w:val="single" w:sz="12" w:space="0" w:color="666666"/>
            </w:tcBorders>
            <w:shd w:val="clear" w:color="auto" w:fill="auto"/>
          </w:tcPr>
          <w:p w14:paraId="309B5043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2483" w:type="dxa"/>
            <w:tcBorders>
              <w:bottom w:val="single" w:sz="12" w:space="0" w:color="666666"/>
            </w:tcBorders>
            <w:shd w:val="clear" w:color="auto" w:fill="auto"/>
          </w:tcPr>
          <w:p w14:paraId="5162D82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firmy</w:t>
            </w:r>
          </w:p>
        </w:tc>
        <w:tc>
          <w:tcPr>
            <w:tcW w:w="2268" w:type="dxa"/>
            <w:tcBorders>
              <w:bottom w:val="single" w:sz="12" w:space="0" w:color="666666"/>
            </w:tcBorders>
            <w:shd w:val="clear" w:color="auto" w:fill="auto"/>
          </w:tcPr>
          <w:p w14:paraId="580B4AC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Adres</w:t>
            </w:r>
          </w:p>
        </w:tc>
        <w:tc>
          <w:tcPr>
            <w:tcW w:w="3718" w:type="dxa"/>
            <w:tcBorders>
              <w:bottom w:val="single" w:sz="12" w:space="0" w:color="666666"/>
            </w:tcBorders>
            <w:shd w:val="clear" w:color="auto" w:fill="auto"/>
          </w:tcPr>
          <w:p w14:paraId="443F87E2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Zakres powierzonych prac</w:t>
            </w:r>
          </w:p>
        </w:tc>
      </w:tr>
      <w:tr w:rsidR="00B72BB1" w:rsidRPr="007D3ED3" w14:paraId="79936CF6" w14:textId="77777777" w:rsidTr="0049261E">
        <w:tc>
          <w:tcPr>
            <w:tcW w:w="817" w:type="dxa"/>
            <w:shd w:val="clear" w:color="auto" w:fill="auto"/>
          </w:tcPr>
          <w:p w14:paraId="2021864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14:paraId="41280C95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87786F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5C81C5F0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B72BB1" w:rsidRPr="007D3ED3" w14:paraId="58DF01D3" w14:textId="77777777" w:rsidTr="0049261E">
        <w:tc>
          <w:tcPr>
            <w:tcW w:w="817" w:type="dxa"/>
            <w:shd w:val="clear" w:color="auto" w:fill="auto"/>
          </w:tcPr>
          <w:p w14:paraId="27C82556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14:paraId="444D1368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BEE5B57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  <w:tc>
          <w:tcPr>
            <w:tcW w:w="3718" w:type="dxa"/>
            <w:shd w:val="clear" w:color="auto" w:fill="auto"/>
          </w:tcPr>
          <w:p w14:paraId="6232FB49" w14:textId="77777777" w:rsidR="00B72BB1" w:rsidRPr="007D3ED3" w:rsidRDefault="00B72BB1" w:rsidP="0092767C">
            <w:pPr>
              <w:tabs>
                <w:tab w:val="left" w:pos="426"/>
              </w:tabs>
              <w:spacing w:line="271" w:lineRule="auto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7E55E17A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Oświadczamy, że jesteśmy:</w:t>
      </w:r>
    </w:p>
    <w:p w14:paraId="3FB7FFC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osobą fizyczną nieprowadzącą działalności gospodarczej</w:t>
      </w:r>
    </w:p>
    <w:p w14:paraId="10DB6176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jednoosobową działalnością gospodarczą</w:t>
      </w:r>
    </w:p>
    <w:p w14:paraId="4B36B73F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mikroprzedsiębiorstwem</w:t>
      </w:r>
    </w:p>
    <w:p w14:paraId="0D20BB64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małym przedsiębiorstwem</w:t>
      </w:r>
    </w:p>
    <w:p w14:paraId="3BC19417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średnim przedsiębiorstwem</w:t>
      </w:r>
    </w:p>
    <w:p w14:paraId="0C5B090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dużym przedsiębiorstwem</w:t>
      </w:r>
    </w:p>
    <w:p w14:paraId="1B752C41" w14:textId="77777777" w:rsidR="00B72BB1" w:rsidRPr="007D3ED3" w:rsidRDefault="00B72BB1" w:rsidP="0092767C">
      <w:pPr>
        <w:numPr>
          <w:ilvl w:val="0"/>
          <w:numId w:val="16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innym rodzajem podmiotu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 xml:space="preserve"> .................................................</w:t>
      </w:r>
      <w:r w:rsidR="00143E34" w:rsidRPr="009E207F">
        <w:rPr>
          <w:rFonts w:ascii="Arial" w:hAnsi="Arial" w:cs="Arial"/>
          <w:bCs/>
          <w:iCs/>
          <w:sz w:val="22"/>
          <w:szCs w:val="22"/>
        </w:rPr>
        <w:t>*</w:t>
      </w:r>
    </w:p>
    <w:p w14:paraId="792F78A0" w14:textId="77777777"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lastRenderedPageBreak/>
        <w:t>Oświadczamy, że wypełniliśmy obowiązki informacyjne przewidziane w art. 13 lub art. 14 RODO</w:t>
      </w:r>
      <w:r w:rsidRPr="007D3ED3">
        <w:rPr>
          <w:rStyle w:val="Odwoanieprzypisudolnego"/>
          <w:rFonts w:ascii="Arial" w:hAnsi="Arial" w:cs="Arial"/>
          <w:bCs/>
          <w:iCs/>
          <w:sz w:val="22"/>
          <w:szCs w:val="22"/>
        </w:rPr>
        <w:footnoteReference w:id="1"/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wobec osób fizycznych, od których dane osobowe bezpośrednio lub pośrednio pozyskaliśmy w celu ubiegania się o udzielenie zamówienia publicznego w niniejszym postępowaniu. (W </w:t>
      </w:r>
      <w:r w:rsidR="0074296C" w:rsidRPr="007D3ED3">
        <w:rPr>
          <w:rFonts w:ascii="Arial" w:hAnsi="Arial" w:cs="Arial"/>
          <w:bCs/>
          <w:iCs/>
          <w:sz w:val="22"/>
          <w:szCs w:val="22"/>
        </w:rPr>
        <w:t>przypadku,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2D33891D" w14:textId="77777777" w:rsidR="00B72BB1" w:rsidRPr="007D3ED3" w:rsidRDefault="00B72BB1" w:rsidP="0092767C">
      <w:pPr>
        <w:numPr>
          <w:ilvl w:val="0"/>
          <w:numId w:val="9"/>
        </w:numPr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będziemy/nie będziemy</w:t>
      </w:r>
      <w:r w:rsidRPr="007D3ED3">
        <w:rPr>
          <w:rFonts w:ascii="Arial" w:hAnsi="Arial" w:cs="Arial"/>
          <w:bCs/>
          <w:iCs/>
          <w:sz w:val="22"/>
          <w:szCs w:val="22"/>
          <w:lang w:eastAsia="ar-SA"/>
        </w:rPr>
        <w:t>*</w:t>
      </w: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korzystać z możliwości e-fakturowania za pośrednictwem Platformy Elektronicznego Fakturowania (</w:t>
      </w:r>
      <w:r w:rsidRPr="007D3ED3">
        <w:rPr>
          <w:rFonts w:ascii="Arial" w:hAnsi="Arial" w:cs="Arial"/>
          <w:bCs/>
          <w:iCs/>
          <w:color w:val="1A1A1A"/>
          <w:sz w:val="22"/>
          <w:szCs w:val="22"/>
          <w:shd w:val="clear" w:color="auto" w:fill="FFFFFF"/>
        </w:rPr>
        <w:t>PEF)</w:t>
      </w:r>
      <w:r w:rsidRPr="007D3ED3">
        <w:rPr>
          <w:rFonts w:ascii="Arial" w:hAnsi="Arial" w:cs="Arial"/>
          <w:bCs/>
          <w:iCs/>
          <w:color w:val="222222"/>
          <w:sz w:val="22"/>
          <w:szCs w:val="22"/>
          <w:shd w:val="clear" w:color="auto" w:fill="FFFFFF"/>
        </w:rPr>
        <w:t>.</w:t>
      </w:r>
    </w:p>
    <w:p w14:paraId="2D1FE219" w14:textId="77777777" w:rsidR="0074296C" w:rsidRPr="007D3ED3" w:rsidRDefault="0074296C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Oświadczamy, że i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nformacje zawarte na stronach oferty od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do </w:t>
      </w:r>
      <w:r w:rsidR="00BB0A30">
        <w:rPr>
          <w:rFonts w:ascii="Arial" w:hAnsi="Arial" w:cs="Arial"/>
          <w:bCs/>
          <w:iCs/>
          <w:color w:val="000000"/>
          <w:sz w:val="22"/>
          <w:szCs w:val="22"/>
        </w:rPr>
        <w:t>…….</w:t>
      </w:r>
      <w:r w:rsidR="00BB0A30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8C4D84"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stanowią tajemnicę przedsiębiorstwa w rozumieniu przepisów o zwalczaniu nieuczciwej konkurencji. </w:t>
      </w:r>
    </w:p>
    <w:p w14:paraId="3B319447" w14:textId="77777777" w:rsidR="008C4D84" w:rsidRPr="007D3ED3" w:rsidRDefault="008C4D84" w:rsidP="0092767C">
      <w:pPr>
        <w:autoSpaceDE w:val="0"/>
        <w:spacing w:after="120" w:line="271" w:lineRule="auto"/>
        <w:ind w:left="720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Uzasadnienie: ..............................................................................................</w:t>
      </w:r>
    </w:p>
    <w:p w14:paraId="78122E4C" w14:textId="77777777" w:rsidR="00143E34" w:rsidRPr="007D3ED3" w:rsidRDefault="00143E34" w:rsidP="0092767C">
      <w:pPr>
        <w:numPr>
          <w:ilvl w:val="0"/>
          <w:numId w:val="9"/>
        </w:numPr>
        <w:autoSpaceDE w:val="0"/>
        <w:spacing w:after="120" w:line="271" w:lineRule="auto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Informuję, że wybór przedmiotowej oferty będzie*/nie będzie* prowadzić do powstania u Zamawiającego obowiązku podatkowego.</w:t>
      </w:r>
    </w:p>
    <w:p w14:paraId="6C8716E3" w14:textId="77777777" w:rsidR="00143E34" w:rsidRPr="007D3ED3" w:rsidRDefault="00143E34" w:rsidP="0092767C">
      <w:pPr>
        <w:widowControl w:val="0"/>
        <w:spacing w:after="360" w:line="271" w:lineRule="auto"/>
        <w:ind w:left="295" w:firstLine="425"/>
        <w:jc w:val="both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Jeżeli taki obowiązek powstanie u Zamawiającego informuję, iż dotyczy on:</w:t>
      </w:r>
    </w:p>
    <w:tbl>
      <w:tblPr>
        <w:tblW w:w="8566" w:type="dxa"/>
        <w:tblInd w:w="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15"/>
        <w:gridCol w:w="2976"/>
      </w:tblGrid>
      <w:tr w:rsidR="00143E34" w:rsidRPr="007D3ED3" w14:paraId="23C8AC03" w14:textId="77777777" w:rsidTr="0092767C">
        <w:trPr>
          <w:tblHeader/>
        </w:trPr>
        <w:tc>
          <w:tcPr>
            <w:tcW w:w="675" w:type="dxa"/>
          </w:tcPr>
          <w:p w14:paraId="1585F748" w14:textId="77777777"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Lp.</w:t>
            </w:r>
          </w:p>
        </w:tc>
        <w:tc>
          <w:tcPr>
            <w:tcW w:w="4915" w:type="dxa"/>
          </w:tcPr>
          <w:p w14:paraId="4F6C3F86" w14:textId="77777777"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Nazwa (rodzaj) towaru lub usługi</w:t>
            </w:r>
          </w:p>
        </w:tc>
        <w:tc>
          <w:tcPr>
            <w:tcW w:w="2976" w:type="dxa"/>
          </w:tcPr>
          <w:p w14:paraId="06CDE4A1" w14:textId="77777777"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Wartość bez kwoty podatku</w:t>
            </w:r>
          </w:p>
        </w:tc>
      </w:tr>
      <w:tr w:rsidR="00143E34" w:rsidRPr="007D3ED3" w14:paraId="1B073E6E" w14:textId="77777777" w:rsidTr="0049261E">
        <w:tc>
          <w:tcPr>
            <w:tcW w:w="675" w:type="dxa"/>
          </w:tcPr>
          <w:p w14:paraId="647BB96B" w14:textId="77777777"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4915" w:type="dxa"/>
          </w:tcPr>
          <w:p w14:paraId="79851EE6" w14:textId="77777777"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…</w:t>
            </w:r>
          </w:p>
        </w:tc>
        <w:tc>
          <w:tcPr>
            <w:tcW w:w="2976" w:type="dxa"/>
          </w:tcPr>
          <w:p w14:paraId="02FF6661" w14:textId="77777777" w:rsidR="00143E34" w:rsidRPr="007D3ED3" w:rsidRDefault="00143E34" w:rsidP="0092767C">
            <w:pPr>
              <w:widowControl w:val="0"/>
              <w:suppressLineNumbers/>
              <w:spacing w:line="271" w:lineRule="auto"/>
              <w:jc w:val="both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 w:rsidRPr="007D3ED3">
              <w:rPr>
                <w:rFonts w:ascii="Arial" w:hAnsi="Arial" w:cs="Arial"/>
                <w:bCs/>
                <w:iCs/>
                <w:sz w:val="22"/>
                <w:szCs w:val="22"/>
              </w:rPr>
              <w:t>…</w:t>
            </w:r>
          </w:p>
        </w:tc>
      </w:tr>
    </w:tbl>
    <w:p w14:paraId="7FF2B55C" w14:textId="77777777" w:rsidR="00120342" w:rsidRPr="0092767C" w:rsidRDefault="008C4D84" w:rsidP="0092767C">
      <w:pPr>
        <w:numPr>
          <w:ilvl w:val="0"/>
          <w:numId w:val="9"/>
        </w:numPr>
        <w:autoSpaceDE w:val="0"/>
        <w:spacing w:before="480" w:line="271" w:lineRule="auto"/>
        <w:ind w:left="714" w:hanging="357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 xml:space="preserve"> </w:t>
      </w:r>
      <w:r w:rsidR="00143E34" w:rsidRPr="007D3ED3">
        <w:rPr>
          <w:rFonts w:ascii="Arial" w:hAnsi="Arial" w:cs="Arial"/>
          <w:bCs/>
          <w:iCs/>
          <w:sz w:val="22"/>
          <w:szCs w:val="22"/>
        </w:rPr>
        <w:t>S</w:t>
      </w:r>
      <w:r w:rsidRPr="007D3ED3">
        <w:rPr>
          <w:rFonts w:ascii="Arial" w:hAnsi="Arial" w:cs="Arial"/>
          <w:bCs/>
          <w:iCs/>
          <w:sz w:val="22"/>
          <w:szCs w:val="22"/>
        </w:rPr>
        <w:t>posób reprezentacji spółki cywilnej/konsorcjum dla potrzeb niniejszego postępowania jest następujący (wypełniają jedynie przedsiębiorcy składający wspólną ofertę spółki cywilne lub konsorcja):</w:t>
      </w:r>
    </w:p>
    <w:p w14:paraId="1D24927E" w14:textId="77777777" w:rsidR="008C4D84" w:rsidRPr="007D3ED3" w:rsidRDefault="00143E34" w:rsidP="0092767C">
      <w:pPr>
        <w:autoSpaceDE w:val="0"/>
        <w:spacing w:before="240" w:after="360" w:line="271" w:lineRule="auto"/>
        <w:ind w:left="71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...............................</w:t>
      </w:r>
      <w:r w:rsidR="008C4D84" w:rsidRPr="007D3ED3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</w:t>
      </w:r>
    </w:p>
    <w:p w14:paraId="1F14C038" w14:textId="77777777" w:rsidR="008C4D84" w:rsidRPr="0092767C" w:rsidRDefault="00B72BB1" w:rsidP="0092767C">
      <w:pPr>
        <w:numPr>
          <w:ilvl w:val="0"/>
          <w:numId w:val="9"/>
        </w:numPr>
        <w:spacing w:after="120" w:line="271" w:lineRule="auto"/>
        <w:ind w:left="714" w:hanging="357"/>
        <w:jc w:val="both"/>
        <w:rPr>
          <w:rFonts w:cs="Arial"/>
          <w:bCs/>
          <w:iCs/>
          <w:color w:val="000000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Upoważnionymi do reprezentowania </w:t>
      </w:r>
      <w:r w:rsidR="001148F6" w:rsidRPr="0092767C">
        <w:rPr>
          <w:rFonts w:ascii="Arial" w:hAnsi="Arial" w:cs="Arial"/>
          <w:bCs/>
          <w:iCs/>
          <w:color w:val="000000"/>
          <w:sz w:val="22"/>
          <w:szCs w:val="22"/>
        </w:rPr>
        <w:t xml:space="preserve">Wykonawcy </w:t>
      </w: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są następujące osoby:</w:t>
      </w:r>
    </w:p>
    <w:p w14:paraId="7A1EF304" w14:textId="77777777" w:rsidR="00B72BB1" w:rsidRPr="0092767C" w:rsidRDefault="00B72BB1" w:rsidP="0092767C">
      <w:pPr>
        <w:pStyle w:val="Akapitzlist"/>
        <w:spacing w:after="120"/>
        <w:rPr>
          <w:rFonts w:cs="Arial"/>
          <w:szCs w:val="22"/>
        </w:rPr>
      </w:pPr>
      <w:r w:rsidRPr="0092767C">
        <w:rPr>
          <w:rFonts w:ascii="Arial" w:hAnsi="Arial" w:cs="Arial"/>
          <w:sz w:val="22"/>
          <w:szCs w:val="22"/>
        </w:rPr>
        <w:t>Imię i Nazwisko</w:t>
      </w:r>
    </w:p>
    <w:p w14:paraId="105DD605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7AE83124" w14:textId="77777777" w:rsidR="00B72BB1" w:rsidRPr="0092767C" w:rsidRDefault="00B72BB1" w:rsidP="0092767C">
      <w:pPr>
        <w:tabs>
          <w:tab w:val="left" w:pos="426"/>
        </w:tabs>
        <w:spacing w:after="120" w:line="271" w:lineRule="auto"/>
        <w:ind w:left="720" w:right="1"/>
        <w:rPr>
          <w:rFonts w:ascii="Arial" w:hAnsi="Arial" w:cs="Arial"/>
          <w:bCs/>
          <w:iCs/>
          <w:color w:val="000000"/>
          <w:sz w:val="22"/>
          <w:szCs w:val="22"/>
        </w:rPr>
      </w:pPr>
      <w:r w:rsidRPr="0092767C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......................................................................................</w:t>
      </w:r>
    </w:p>
    <w:p w14:paraId="38B21C2D" w14:textId="77777777" w:rsidR="00B72BB1" w:rsidRPr="007D3ED3" w:rsidRDefault="00B72BB1" w:rsidP="0092767C">
      <w:pPr>
        <w:numPr>
          <w:ilvl w:val="0"/>
          <w:numId w:val="9"/>
        </w:numPr>
        <w:tabs>
          <w:tab w:val="left" w:pos="426"/>
        </w:tabs>
        <w:spacing w:before="240" w:after="120" w:line="271" w:lineRule="auto"/>
        <w:ind w:left="714" w:hanging="357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Upoważnienie dla powyżej wskazanych osób wynika z (wypełnić właściwe):</w:t>
      </w:r>
    </w:p>
    <w:p w14:paraId="23EFCBFB" w14:textId="77777777" w:rsidR="00B72BB1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dokumentu …………………………………………, który dołączamy do oferty;</w:t>
      </w:r>
    </w:p>
    <w:p w14:paraId="417129A9" w14:textId="77777777" w:rsidR="00C1590C" w:rsidRPr="007D3ED3" w:rsidRDefault="00B72BB1" w:rsidP="0092767C">
      <w:pPr>
        <w:numPr>
          <w:ilvl w:val="0"/>
          <w:numId w:val="18"/>
        </w:numPr>
        <w:tabs>
          <w:tab w:val="left" w:pos="426"/>
        </w:tabs>
        <w:spacing w:after="480" w:line="271" w:lineRule="auto"/>
        <w:ind w:left="993" w:hanging="284"/>
        <w:jc w:val="both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lastRenderedPageBreak/>
        <w:t xml:space="preserve">dokumentów z właściwego rejestru, znajdujących się w bezpłatnych i ogólnodostępnych bazach danych, dostępnych pod następującym adresem: </w:t>
      </w:r>
      <w:r w:rsidR="00C1590C" w:rsidRPr="007D3ED3">
        <w:rPr>
          <w:rFonts w:ascii="Arial" w:hAnsi="Arial" w:cs="Arial"/>
          <w:bCs/>
          <w:iCs/>
          <w:color w:val="000000"/>
          <w:sz w:val="22"/>
          <w:szCs w:val="22"/>
        </w:rPr>
        <w:t>...............................</w:t>
      </w:r>
    </w:p>
    <w:p w14:paraId="2D580B31" w14:textId="77777777" w:rsidR="00B72BB1" w:rsidRPr="007D3ED3" w:rsidRDefault="00B72BB1" w:rsidP="0092767C">
      <w:pPr>
        <w:numPr>
          <w:ilvl w:val="0"/>
          <w:numId w:val="9"/>
        </w:numPr>
        <w:spacing w:after="120" w:line="271" w:lineRule="auto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Załącznikami do niniejszej oferty są:</w:t>
      </w:r>
    </w:p>
    <w:p w14:paraId="25B225A1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……………………………………………………………………....………………………</w:t>
      </w:r>
    </w:p>
    <w:p w14:paraId="3E5A4843" w14:textId="77777777" w:rsidR="00B72BB1" w:rsidRPr="007D3ED3" w:rsidRDefault="00B72BB1" w:rsidP="0092767C">
      <w:pPr>
        <w:numPr>
          <w:ilvl w:val="0"/>
          <w:numId w:val="20"/>
        </w:numPr>
        <w:spacing w:after="12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89303B7" w14:textId="77777777" w:rsidR="00B72BB1" w:rsidRPr="007D3ED3" w:rsidRDefault="00B72BB1" w:rsidP="0092767C">
      <w:pPr>
        <w:numPr>
          <w:ilvl w:val="0"/>
          <w:numId w:val="20"/>
        </w:numPr>
        <w:spacing w:after="1200" w:line="271" w:lineRule="auto"/>
        <w:ind w:left="993" w:hanging="284"/>
        <w:rPr>
          <w:rFonts w:ascii="Arial" w:hAnsi="Arial" w:cs="Arial"/>
          <w:bCs/>
          <w:iCs/>
          <w:color w:val="000000"/>
          <w:sz w:val="22"/>
          <w:szCs w:val="22"/>
        </w:rPr>
      </w:pPr>
      <w:r w:rsidRPr="007D3ED3">
        <w:rPr>
          <w:rFonts w:ascii="Arial" w:hAnsi="Arial" w:cs="Arial"/>
          <w:bCs/>
          <w:iCs/>
          <w:color w:val="000000"/>
          <w:sz w:val="22"/>
          <w:szCs w:val="22"/>
        </w:rPr>
        <w:t>……………………………………………..…………………………………......................</w:t>
      </w:r>
    </w:p>
    <w:p w14:paraId="2B024100" w14:textId="3494C133" w:rsidR="00B72BB1" w:rsidRPr="007D3ED3" w:rsidRDefault="00B72BB1" w:rsidP="0092767C">
      <w:pPr>
        <w:spacing w:after="600" w:line="271" w:lineRule="auto"/>
        <w:ind w:left="2829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Miejscowość, ……………………., dnia ……………………202</w:t>
      </w:r>
      <w:r w:rsidR="00277FCA">
        <w:rPr>
          <w:rFonts w:ascii="Arial" w:hAnsi="Arial" w:cs="Arial"/>
          <w:bCs/>
          <w:iCs/>
          <w:sz w:val="22"/>
          <w:szCs w:val="22"/>
        </w:rPr>
        <w:t>2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r.</w:t>
      </w:r>
    </w:p>
    <w:p w14:paraId="2A600FB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dokument należy podpisać kwalifikowanym podpisem elektronicznym </w:t>
      </w:r>
    </w:p>
    <w:p w14:paraId="42475045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lub podpisem zaufanym lub podpisem osobistym</w:t>
      </w:r>
    </w:p>
    <w:p w14:paraId="44DF45C7" w14:textId="77777777" w:rsidR="00581FE4" w:rsidRPr="002A05AC" w:rsidRDefault="00581FE4" w:rsidP="00581FE4">
      <w:pPr>
        <w:tabs>
          <w:tab w:val="center" w:pos="5954"/>
        </w:tabs>
        <w:spacing w:line="312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 xml:space="preserve">przez osobę lub osoby umocowane do złożenia podpisu </w:t>
      </w:r>
    </w:p>
    <w:p w14:paraId="44430482" w14:textId="77777777" w:rsidR="00581FE4" w:rsidRDefault="00581FE4" w:rsidP="00581FE4">
      <w:pPr>
        <w:spacing w:after="720" w:line="271" w:lineRule="auto"/>
        <w:jc w:val="right"/>
        <w:rPr>
          <w:rFonts w:ascii="Arial" w:hAnsi="Arial" w:cs="Arial"/>
          <w:bCs/>
          <w:iCs/>
          <w:sz w:val="22"/>
          <w:szCs w:val="22"/>
        </w:rPr>
      </w:pPr>
      <w:r w:rsidRPr="002A05AC">
        <w:rPr>
          <w:rFonts w:ascii="Arial" w:hAnsi="Arial" w:cs="Arial"/>
          <w:bCs/>
          <w:iCs/>
          <w:sz w:val="22"/>
          <w:szCs w:val="22"/>
        </w:rPr>
        <w:t>w imieniu wykonawcy</w:t>
      </w:r>
      <w:r w:rsidRPr="007D3ED3">
        <w:rPr>
          <w:rFonts w:ascii="Arial" w:hAnsi="Arial" w:cs="Arial"/>
          <w:bCs/>
          <w:iCs/>
          <w:sz w:val="22"/>
          <w:szCs w:val="22"/>
        </w:rPr>
        <w:t xml:space="preserve"> </w:t>
      </w:r>
    </w:p>
    <w:p w14:paraId="3FCB0196" w14:textId="77DBBF33" w:rsidR="00143E34" w:rsidRPr="007D3ED3" w:rsidRDefault="00143E34" w:rsidP="00581FE4">
      <w:pPr>
        <w:spacing w:line="271" w:lineRule="auto"/>
        <w:rPr>
          <w:rFonts w:ascii="Arial" w:hAnsi="Arial" w:cs="Arial"/>
          <w:bCs/>
          <w:iCs/>
          <w:sz w:val="22"/>
          <w:szCs w:val="22"/>
        </w:rPr>
      </w:pPr>
      <w:r w:rsidRPr="007D3ED3">
        <w:rPr>
          <w:rFonts w:ascii="Arial" w:hAnsi="Arial" w:cs="Arial"/>
          <w:bCs/>
          <w:iCs/>
          <w:sz w:val="22"/>
          <w:szCs w:val="22"/>
        </w:rPr>
        <w:t>* niepotrzebne skreślić</w:t>
      </w:r>
    </w:p>
    <w:sectPr w:rsidR="00143E34" w:rsidRPr="007D3ED3" w:rsidSect="0092767C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5579C" w14:textId="77777777" w:rsidR="00793278" w:rsidRDefault="00793278">
      <w:r>
        <w:separator/>
      </w:r>
    </w:p>
  </w:endnote>
  <w:endnote w:type="continuationSeparator" w:id="0">
    <w:p w14:paraId="695BFFB7" w14:textId="77777777" w:rsidR="00793278" w:rsidRDefault="00793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C0B8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832797" w14:textId="77777777" w:rsidR="0069099E" w:rsidRDefault="006909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CB4B6" w14:textId="77777777" w:rsidR="0069099E" w:rsidRDefault="0069099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E158D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19D854E" w14:textId="77777777" w:rsidR="0069099E" w:rsidRDefault="006909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2F326" w14:textId="77777777" w:rsidR="00793278" w:rsidRDefault="00793278">
      <w:r>
        <w:separator/>
      </w:r>
    </w:p>
  </w:footnote>
  <w:footnote w:type="continuationSeparator" w:id="0">
    <w:p w14:paraId="367A1E43" w14:textId="77777777" w:rsidR="00793278" w:rsidRDefault="00793278">
      <w:r>
        <w:continuationSeparator/>
      </w:r>
    </w:p>
  </w:footnote>
  <w:footnote w:id="1">
    <w:p w14:paraId="54142907" w14:textId="77777777" w:rsidR="00B72BB1" w:rsidRPr="0092767C" w:rsidRDefault="00B72BB1" w:rsidP="0092767C">
      <w:pPr>
        <w:pStyle w:val="Tekstprzypisudolneg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2767C">
        <w:rPr>
          <w:rStyle w:val="Odwoanieprzypisudolnego"/>
          <w:rFonts w:ascii="Arial" w:hAnsi="Arial" w:cs="Arial"/>
          <w:sz w:val="22"/>
          <w:szCs w:val="22"/>
        </w:rPr>
        <w:footnoteRef/>
      </w:r>
      <w:r w:rsidRPr="0092767C">
        <w:rPr>
          <w:rFonts w:ascii="Arial" w:hAnsi="Arial" w:cs="Arial"/>
          <w:sz w:val="22"/>
          <w:szCs w:val="22"/>
        </w:rPr>
        <w:t xml:space="preserve"> rozporządzenie Parlamentu Europejskiego i Rady (UE) 2016/679 z dnia 27 kwietnia 2016 r. w sprawie ochrony osób fizycznych w związku z przetwarzaniem danych osobowych i w 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5B447" w14:textId="0C3DBF5F" w:rsidR="00C14590" w:rsidRPr="0092767C" w:rsidRDefault="00C14590" w:rsidP="0092767C">
    <w:pPr>
      <w:pStyle w:val="Nagwek"/>
      <w:spacing w:after="360" w:line="271" w:lineRule="auto"/>
      <w:jc w:val="both"/>
      <w:rPr>
        <w:rFonts w:ascii="Arial" w:hAnsi="Arial" w:cs="Arial"/>
        <w:iCs/>
        <w:sz w:val="22"/>
        <w:szCs w:val="22"/>
      </w:rPr>
    </w:pPr>
    <w:r w:rsidRPr="00D00995">
      <w:rPr>
        <w:rFonts w:ascii="Arial" w:hAnsi="Arial" w:cs="Arial"/>
        <w:iCs/>
        <w:sz w:val="22"/>
        <w:szCs w:val="22"/>
      </w:rPr>
      <w:t xml:space="preserve">SWZ Nr ZP </w:t>
    </w:r>
    <w:r w:rsidR="009054C8" w:rsidRPr="00D00995">
      <w:rPr>
        <w:rFonts w:ascii="Arial" w:hAnsi="Arial" w:cs="Arial"/>
        <w:iCs/>
        <w:sz w:val="22"/>
        <w:szCs w:val="22"/>
      </w:rPr>
      <w:t>1</w:t>
    </w:r>
    <w:r w:rsidRPr="00D00995">
      <w:rPr>
        <w:rFonts w:ascii="Arial" w:hAnsi="Arial" w:cs="Arial"/>
        <w:iCs/>
        <w:sz w:val="22"/>
        <w:szCs w:val="22"/>
      </w:rPr>
      <w:t>/202</w:t>
    </w:r>
    <w:r w:rsidR="009054C8" w:rsidRPr="00D00995">
      <w:rPr>
        <w:rFonts w:ascii="Arial" w:hAnsi="Arial" w:cs="Arial"/>
        <w:iCs/>
        <w:sz w:val="22"/>
        <w:szCs w:val="22"/>
      </w:rPr>
      <w:t>2</w:t>
    </w:r>
    <w:r w:rsidRPr="00D00995">
      <w:rPr>
        <w:rFonts w:ascii="Arial" w:hAnsi="Arial" w:cs="Arial"/>
        <w:iCs/>
        <w:sz w:val="22"/>
        <w:szCs w:val="22"/>
      </w:rPr>
      <w:t xml:space="preserve"> zatwierdzony </w:t>
    </w:r>
    <w:r w:rsidR="0092767C" w:rsidRPr="00D00995">
      <w:rPr>
        <w:rFonts w:ascii="Arial" w:hAnsi="Arial" w:cs="Arial"/>
        <w:iCs/>
        <w:sz w:val="22"/>
        <w:szCs w:val="22"/>
      </w:rPr>
      <w:t xml:space="preserve">dnia </w:t>
    </w:r>
    <w:r w:rsidR="009E158D" w:rsidRPr="00D00995">
      <w:rPr>
        <w:rFonts w:ascii="Arial" w:hAnsi="Arial" w:cs="Arial"/>
        <w:iCs/>
        <w:sz w:val="22"/>
        <w:szCs w:val="22"/>
      </w:rPr>
      <w:t>3</w:t>
    </w:r>
    <w:r w:rsidR="009054C8" w:rsidRPr="00D00995">
      <w:rPr>
        <w:rFonts w:ascii="Arial" w:hAnsi="Arial" w:cs="Arial"/>
        <w:iCs/>
        <w:sz w:val="22"/>
        <w:szCs w:val="22"/>
      </w:rPr>
      <w:t xml:space="preserve"> styczna 2022</w:t>
    </w:r>
    <w:r w:rsidR="0092767C" w:rsidRPr="00D00995">
      <w:rPr>
        <w:rFonts w:ascii="Arial" w:hAnsi="Arial" w:cs="Arial"/>
        <w:iCs/>
        <w:sz w:val="22"/>
        <w:szCs w:val="22"/>
      </w:rPr>
      <w:t xml:space="preserve"> r.</w:t>
    </w:r>
    <w:r w:rsidRPr="00D00995">
      <w:rPr>
        <w:rFonts w:ascii="Arial" w:hAnsi="Arial" w:cs="Arial"/>
        <w:iCs/>
        <w:sz w:val="22"/>
        <w:szCs w:val="22"/>
      </w:rPr>
      <w:t xml:space="preserve"> „Dostawa energii elektrycznej na potrzeby Tarnowskiego Klastra Przemysłowego S.A. w Tarnowie </w:t>
    </w:r>
    <w:r w:rsidR="009054C8" w:rsidRPr="00D00995">
      <w:rPr>
        <w:rFonts w:ascii="Arial" w:hAnsi="Arial" w:cs="Arial"/>
        <w:iCs/>
        <w:sz w:val="22"/>
        <w:szCs w:val="22"/>
      </w:rPr>
      <w:t>od 1 lutego 2022 roku do 31 grudnia 2022 roku</w:t>
    </w:r>
    <w:r w:rsidRPr="00D00995">
      <w:rPr>
        <w:rFonts w:ascii="Arial" w:hAnsi="Arial" w:cs="Arial"/>
        <w:iCs/>
        <w:sz w:val="22"/>
        <w:szCs w:val="22"/>
      </w:rPr>
      <w:t>, z</w:t>
    </w:r>
    <w:r w:rsidR="0092767C" w:rsidRPr="00D00995">
      <w:rPr>
        <w:rFonts w:ascii="Arial" w:hAnsi="Arial" w:cs="Arial"/>
        <w:iCs/>
        <w:sz w:val="22"/>
        <w:szCs w:val="22"/>
      </w:rPr>
      <w:t> </w:t>
    </w:r>
    <w:r w:rsidRPr="00D00995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B7B45" w14:textId="77777777" w:rsidR="0069099E" w:rsidRPr="00A91D84" w:rsidRDefault="00686E3C" w:rsidP="0092767C">
    <w:pPr>
      <w:pStyle w:val="Nagwek"/>
      <w:spacing w:after="360" w:line="271" w:lineRule="auto"/>
      <w:contextualSpacing/>
      <w:jc w:val="both"/>
    </w:pPr>
    <w:r w:rsidRPr="0092767C">
      <w:rPr>
        <w:rFonts w:ascii="Arial" w:hAnsi="Arial" w:cs="Arial"/>
        <w:iCs/>
        <w:sz w:val="22"/>
        <w:szCs w:val="22"/>
      </w:rPr>
      <w:t xml:space="preserve">SWZ Nr ZP 2/2021 zatwierdzony </w:t>
    </w:r>
    <w:r w:rsidR="0092767C" w:rsidRPr="0092767C">
      <w:rPr>
        <w:rFonts w:ascii="Arial" w:hAnsi="Arial" w:cs="Arial"/>
        <w:iCs/>
        <w:sz w:val="22"/>
        <w:szCs w:val="22"/>
      </w:rPr>
      <w:t xml:space="preserve">dnia 29 października 2021 r. </w:t>
    </w:r>
    <w:r w:rsidRPr="0092767C">
      <w:rPr>
        <w:rFonts w:ascii="Arial" w:hAnsi="Arial" w:cs="Arial"/>
        <w:iCs/>
        <w:sz w:val="22"/>
        <w:szCs w:val="22"/>
      </w:rPr>
      <w:t xml:space="preserve">„Dostawa energii elektrycznej na potrzeby Tarnowskiego Klastra Przemysłowego S.A. w Tarnowie w </w:t>
    </w:r>
    <w:r w:rsidR="00F50336" w:rsidRPr="0092767C">
      <w:rPr>
        <w:rFonts w:ascii="Arial" w:hAnsi="Arial" w:cs="Arial"/>
        <w:iCs/>
        <w:sz w:val="22"/>
        <w:szCs w:val="22"/>
      </w:rPr>
      <w:t xml:space="preserve">latach </w:t>
    </w:r>
    <w:r w:rsidRPr="0092767C">
      <w:rPr>
        <w:rFonts w:ascii="Arial" w:hAnsi="Arial" w:cs="Arial"/>
        <w:iCs/>
        <w:sz w:val="22"/>
        <w:szCs w:val="22"/>
      </w:rPr>
      <w:t>2022</w:t>
    </w:r>
    <w:r w:rsidR="00F50336" w:rsidRPr="0092767C">
      <w:rPr>
        <w:rFonts w:ascii="Arial" w:hAnsi="Arial" w:cs="Arial"/>
        <w:iCs/>
        <w:sz w:val="22"/>
        <w:szCs w:val="22"/>
      </w:rPr>
      <w:t xml:space="preserve"> - 2023</w:t>
    </w:r>
    <w:r w:rsidRPr="0092767C">
      <w:rPr>
        <w:rFonts w:ascii="Arial" w:hAnsi="Arial" w:cs="Arial"/>
        <w:iCs/>
        <w:sz w:val="22"/>
        <w:szCs w:val="22"/>
      </w:rPr>
      <w:t xml:space="preserve">, </w:t>
    </w:r>
    <w:r w:rsidR="0092767C" w:rsidRPr="0092767C">
      <w:rPr>
        <w:rFonts w:ascii="Arial" w:hAnsi="Arial" w:cs="Arial"/>
        <w:iCs/>
        <w:sz w:val="22"/>
        <w:szCs w:val="22"/>
      </w:rPr>
      <w:t>z</w:t>
    </w:r>
    <w:r w:rsidR="0092767C">
      <w:rPr>
        <w:rFonts w:ascii="Arial" w:hAnsi="Arial" w:cs="Arial"/>
        <w:iCs/>
        <w:sz w:val="22"/>
        <w:szCs w:val="22"/>
      </w:rPr>
      <w:t> </w:t>
    </w:r>
    <w:r w:rsidRPr="0092767C">
      <w:rPr>
        <w:rFonts w:ascii="Arial" w:hAnsi="Arial" w:cs="Arial"/>
        <w:iCs/>
        <w:sz w:val="22"/>
        <w:szCs w:val="22"/>
      </w:rPr>
      <w:t>wyłączeniem usługi dystrybucji energii elektrycznej”.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i w:val="0"/>
        <w:sz w:val="28"/>
        <w:u w:val="none"/>
      </w:rPr>
    </w:lvl>
  </w:abstractNum>
  <w:abstractNum w:abstractNumId="1" w15:restartNumberingAfterBreak="0">
    <w:nsid w:val="0000000C"/>
    <w:multiLevelType w:val="singleLevel"/>
    <w:tmpl w:val="0000000C"/>
    <w:name w:val="WW8Num57"/>
    <w:lvl w:ilvl="0">
      <w:start w:val="1"/>
      <w:numFmt w:val="decimal"/>
      <w:suff w:val="nothing"/>
      <w:lvlText w:val="%1)"/>
      <w:lvlJc w:val="left"/>
      <w:pPr>
        <w:ind w:left="360" w:hanging="360"/>
      </w:pPr>
    </w:lvl>
  </w:abstractNum>
  <w:abstractNum w:abstractNumId="2" w15:restartNumberingAfterBreak="0">
    <w:nsid w:val="0000000F"/>
    <w:multiLevelType w:val="multilevel"/>
    <w:tmpl w:val="0000000F"/>
    <w:name w:val="WW8Num76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0000013"/>
    <w:multiLevelType w:val="multilevel"/>
    <w:tmpl w:val="00000013"/>
    <w:name w:val="WW8Num87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1.%2."/>
      <w:lvlJc w:val="left"/>
      <w:pPr>
        <w:ind w:left="792" w:hanging="432"/>
      </w:pPr>
    </w:lvl>
    <w:lvl w:ilvl="2">
      <w:start w:val="1"/>
      <w:numFmt w:val="decimal"/>
      <w:suff w:val="nothing"/>
      <w:lvlText w:val="%1.%2.%3."/>
      <w:lvlJc w:val="left"/>
      <w:pPr>
        <w:ind w:left="1224" w:hanging="504"/>
      </w:pPr>
    </w:lvl>
    <w:lvl w:ilvl="3">
      <w:start w:val="1"/>
      <w:numFmt w:val="decimal"/>
      <w:suff w:val="nothing"/>
      <w:lvlText w:val="%1.%2.%3.%4."/>
      <w:lvlJc w:val="left"/>
      <w:pPr>
        <w:ind w:left="1728" w:hanging="648"/>
      </w:pPr>
    </w:lvl>
    <w:lvl w:ilvl="4">
      <w:start w:val="1"/>
      <w:numFmt w:val="decimal"/>
      <w:suff w:val="nothing"/>
      <w:lvlText w:val="%1.%2.%3.%4.%5."/>
      <w:lvlJc w:val="left"/>
      <w:pPr>
        <w:ind w:left="2232" w:hanging="792"/>
      </w:pPr>
    </w:lvl>
    <w:lvl w:ilvl="5">
      <w:start w:val="1"/>
      <w:numFmt w:val="decimal"/>
      <w:suff w:val="nothing"/>
      <w:lvlText w:val="%1.%2.%3.%4.%5.%6."/>
      <w:lvlJc w:val="left"/>
      <w:pPr>
        <w:ind w:left="2736" w:hanging="936"/>
      </w:pPr>
    </w:lvl>
    <w:lvl w:ilvl="6">
      <w:start w:val="1"/>
      <w:numFmt w:val="decimal"/>
      <w:suff w:val="nothing"/>
      <w:lvlText w:val="%1.%2.%3.%4.%5.%6.%7."/>
      <w:lvlJc w:val="left"/>
      <w:pPr>
        <w:ind w:left="3240" w:hanging="1080"/>
      </w:pPr>
    </w:lvl>
    <w:lvl w:ilvl="7">
      <w:start w:val="1"/>
      <w:numFmt w:val="decimal"/>
      <w:suff w:val="nothing"/>
      <w:lvlText w:val="%1.%2.%3.%4.%5.%6.%7.%8."/>
      <w:lvlJc w:val="left"/>
      <w:pPr>
        <w:ind w:left="3744" w:hanging="1224"/>
      </w:pPr>
    </w:lvl>
    <w:lvl w:ilvl="8">
      <w:start w:val="1"/>
      <w:numFmt w:val="decimal"/>
      <w:suff w:val="nothing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2117C83"/>
    <w:multiLevelType w:val="hybridMultilevel"/>
    <w:tmpl w:val="1A28D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7843D2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078F2013"/>
    <w:multiLevelType w:val="hybridMultilevel"/>
    <w:tmpl w:val="4D842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3B3A97"/>
    <w:multiLevelType w:val="hybridMultilevel"/>
    <w:tmpl w:val="1B2E23CC"/>
    <w:lvl w:ilvl="0" w:tplc="295C25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8" w15:restartNumberingAfterBreak="0">
    <w:nsid w:val="0F5B5940"/>
    <w:multiLevelType w:val="singleLevel"/>
    <w:tmpl w:val="FCDE5D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33D4AB8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8EE0FD9"/>
    <w:multiLevelType w:val="hybridMultilevel"/>
    <w:tmpl w:val="D60AD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7706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F517170"/>
    <w:multiLevelType w:val="hybridMultilevel"/>
    <w:tmpl w:val="35B27A0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FE51663"/>
    <w:multiLevelType w:val="hybridMultilevel"/>
    <w:tmpl w:val="09D0A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1A4683"/>
    <w:multiLevelType w:val="hybridMultilevel"/>
    <w:tmpl w:val="B63A74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382C8F"/>
    <w:multiLevelType w:val="hybridMultilevel"/>
    <w:tmpl w:val="6B226E9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39579EB"/>
    <w:multiLevelType w:val="hybridMultilevel"/>
    <w:tmpl w:val="DD523EF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352815"/>
    <w:multiLevelType w:val="hybridMultilevel"/>
    <w:tmpl w:val="40EE75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85C1C"/>
    <w:multiLevelType w:val="hybridMultilevel"/>
    <w:tmpl w:val="A16057DA"/>
    <w:lvl w:ilvl="0" w:tplc="BA2C99E2">
      <w:start w:val="1"/>
      <w:numFmt w:val="lowerLetter"/>
      <w:lvlText w:val="%1)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9606153"/>
    <w:multiLevelType w:val="hybridMultilevel"/>
    <w:tmpl w:val="91CE08EE"/>
    <w:lvl w:ilvl="0" w:tplc="DF5A1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EC5424"/>
    <w:multiLevelType w:val="hybridMultilevel"/>
    <w:tmpl w:val="4140818E"/>
    <w:lvl w:ilvl="0" w:tplc="96443FDC">
      <w:start w:val="1"/>
      <w:numFmt w:val="bullet"/>
      <w:lvlText w:val=""/>
      <w:lvlJc w:val="left"/>
      <w:pPr>
        <w:tabs>
          <w:tab w:val="num" w:pos="714"/>
        </w:tabs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48567B1"/>
    <w:multiLevelType w:val="hybridMultilevel"/>
    <w:tmpl w:val="80F0F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F773E7"/>
    <w:multiLevelType w:val="hybridMultilevel"/>
    <w:tmpl w:val="7310BB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9"/>
  </w:num>
  <w:num w:numId="4">
    <w:abstractNumId w:val="5"/>
  </w:num>
  <w:num w:numId="5">
    <w:abstractNumId w:val="17"/>
  </w:num>
  <w:num w:numId="6">
    <w:abstractNumId w:val="18"/>
  </w:num>
  <w:num w:numId="7">
    <w:abstractNumId w:val="0"/>
  </w:num>
  <w:num w:numId="8">
    <w:abstractNumId w:val="22"/>
  </w:num>
  <w:num w:numId="9">
    <w:abstractNumId w:val="10"/>
  </w:num>
  <w:num w:numId="10">
    <w:abstractNumId w:val="19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7"/>
  </w:num>
  <w:num w:numId="14">
    <w:abstractNumId w:val="4"/>
  </w:num>
  <w:num w:numId="15">
    <w:abstractNumId w:val="6"/>
  </w:num>
  <w:num w:numId="16">
    <w:abstractNumId w:val="16"/>
  </w:num>
  <w:num w:numId="17">
    <w:abstractNumId w:val="13"/>
  </w:num>
  <w:num w:numId="18">
    <w:abstractNumId w:val="15"/>
  </w:num>
  <w:num w:numId="19">
    <w:abstractNumId w:val="21"/>
  </w:num>
  <w:num w:numId="2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13F"/>
    <w:rsid w:val="000016F8"/>
    <w:rsid w:val="00016EDE"/>
    <w:rsid w:val="00017EF6"/>
    <w:rsid w:val="00021E3C"/>
    <w:rsid w:val="00025F94"/>
    <w:rsid w:val="000300C3"/>
    <w:rsid w:val="000360FD"/>
    <w:rsid w:val="00045C3C"/>
    <w:rsid w:val="00050494"/>
    <w:rsid w:val="00050602"/>
    <w:rsid w:val="000574D4"/>
    <w:rsid w:val="00097142"/>
    <w:rsid w:val="000A509F"/>
    <w:rsid w:val="000B35DF"/>
    <w:rsid w:val="000B54D4"/>
    <w:rsid w:val="000B60F7"/>
    <w:rsid w:val="000C471D"/>
    <w:rsid w:val="000D27DC"/>
    <w:rsid w:val="00107150"/>
    <w:rsid w:val="001148F6"/>
    <w:rsid w:val="00120342"/>
    <w:rsid w:val="0012191C"/>
    <w:rsid w:val="001261BC"/>
    <w:rsid w:val="001431B3"/>
    <w:rsid w:val="00143E34"/>
    <w:rsid w:val="00146DD9"/>
    <w:rsid w:val="00166514"/>
    <w:rsid w:val="0018245C"/>
    <w:rsid w:val="001D0E9A"/>
    <w:rsid w:val="001D33DC"/>
    <w:rsid w:val="001F5A81"/>
    <w:rsid w:val="00211391"/>
    <w:rsid w:val="00256EA8"/>
    <w:rsid w:val="00277FCA"/>
    <w:rsid w:val="002A13F7"/>
    <w:rsid w:val="002B13EB"/>
    <w:rsid w:val="002B7349"/>
    <w:rsid w:val="002C0307"/>
    <w:rsid w:val="002C4201"/>
    <w:rsid w:val="002E6C90"/>
    <w:rsid w:val="002F2BC0"/>
    <w:rsid w:val="00302F9D"/>
    <w:rsid w:val="003207F4"/>
    <w:rsid w:val="00323CC1"/>
    <w:rsid w:val="003318AD"/>
    <w:rsid w:val="00344275"/>
    <w:rsid w:val="003562C3"/>
    <w:rsid w:val="0037476E"/>
    <w:rsid w:val="003A086D"/>
    <w:rsid w:val="003A3E4E"/>
    <w:rsid w:val="003D241B"/>
    <w:rsid w:val="003E02A8"/>
    <w:rsid w:val="003E747A"/>
    <w:rsid w:val="003F1362"/>
    <w:rsid w:val="003F28AD"/>
    <w:rsid w:val="003F57B4"/>
    <w:rsid w:val="004072EE"/>
    <w:rsid w:val="004317FD"/>
    <w:rsid w:val="00453BF0"/>
    <w:rsid w:val="004649A0"/>
    <w:rsid w:val="00484EEA"/>
    <w:rsid w:val="0049210B"/>
    <w:rsid w:val="0049261E"/>
    <w:rsid w:val="004A499B"/>
    <w:rsid w:val="004B2901"/>
    <w:rsid w:val="004D0AD7"/>
    <w:rsid w:val="004F7EB6"/>
    <w:rsid w:val="0052393C"/>
    <w:rsid w:val="00555825"/>
    <w:rsid w:val="0055622B"/>
    <w:rsid w:val="005622FC"/>
    <w:rsid w:val="0057019D"/>
    <w:rsid w:val="00581FE4"/>
    <w:rsid w:val="00587FB4"/>
    <w:rsid w:val="005962B2"/>
    <w:rsid w:val="005A7590"/>
    <w:rsid w:val="005C66D0"/>
    <w:rsid w:val="00616F52"/>
    <w:rsid w:val="006327A0"/>
    <w:rsid w:val="00651BED"/>
    <w:rsid w:val="00665DDB"/>
    <w:rsid w:val="006702D8"/>
    <w:rsid w:val="006757DF"/>
    <w:rsid w:val="00686E3C"/>
    <w:rsid w:val="0069099E"/>
    <w:rsid w:val="006A2ADE"/>
    <w:rsid w:val="006B7682"/>
    <w:rsid w:val="006D58CE"/>
    <w:rsid w:val="006F6FB9"/>
    <w:rsid w:val="00742394"/>
    <w:rsid w:val="0074296C"/>
    <w:rsid w:val="00742CC6"/>
    <w:rsid w:val="007651F9"/>
    <w:rsid w:val="00781F80"/>
    <w:rsid w:val="00793278"/>
    <w:rsid w:val="007D2027"/>
    <w:rsid w:val="007D3ED3"/>
    <w:rsid w:val="007D4C75"/>
    <w:rsid w:val="007E1BB8"/>
    <w:rsid w:val="007F5F4F"/>
    <w:rsid w:val="007F714B"/>
    <w:rsid w:val="00826B7C"/>
    <w:rsid w:val="0085333D"/>
    <w:rsid w:val="008600BB"/>
    <w:rsid w:val="00877C12"/>
    <w:rsid w:val="008C4589"/>
    <w:rsid w:val="008C4D84"/>
    <w:rsid w:val="008D7543"/>
    <w:rsid w:val="008F4864"/>
    <w:rsid w:val="009054C8"/>
    <w:rsid w:val="00925324"/>
    <w:rsid w:val="0092767C"/>
    <w:rsid w:val="00931499"/>
    <w:rsid w:val="0097077F"/>
    <w:rsid w:val="009709B6"/>
    <w:rsid w:val="00971CEC"/>
    <w:rsid w:val="00980457"/>
    <w:rsid w:val="00985CF7"/>
    <w:rsid w:val="00994688"/>
    <w:rsid w:val="009E158D"/>
    <w:rsid w:val="009E207F"/>
    <w:rsid w:val="009F51BD"/>
    <w:rsid w:val="00A0167D"/>
    <w:rsid w:val="00A06F39"/>
    <w:rsid w:val="00A21B6F"/>
    <w:rsid w:val="00A427DD"/>
    <w:rsid w:val="00A46819"/>
    <w:rsid w:val="00A870F6"/>
    <w:rsid w:val="00A91D84"/>
    <w:rsid w:val="00AB38A3"/>
    <w:rsid w:val="00AB621A"/>
    <w:rsid w:val="00AD261A"/>
    <w:rsid w:val="00AD76C4"/>
    <w:rsid w:val="00B045F1"/>
    <w:rsid w:val="00B2087A"/>
    <w:rsid w:val="00B21082"/>
    <w:rsid w:val="00B34B9D"/>
    <w:rsid w:val="00B60CC3"/>
    <w:rsid w:val="00B6732F"/>
    <w:rsid w:val="00B72BB1"/>
    <w:rsid w:val="00BA686E"/>
    <w:rsid w:val="00BB0A30"/>
    <w:rsid w:val="00BB438C"/>
    <w:rsid w:val="00BC7261"/>
    <w:rsid w:val="00C0113F"/>
    <w:rsid w:val="00C13CA7"/>
    <w:rsid w:val="00C14590"/>
    <w:rsid w:val="00C1590C"/>
    <w:rsid w:val="00C247BD"/>
    <w:rsid w:val="00C51368"/>
    <w:rsid w:val="00C7798E"/>
    <w:rsid w:val="00C81468"/>
    <w:rsid w:val="00CA7FCB"/>
    <w:rsid w:val="00CB4F92"/>
    <w:rsid w:val="00CB5CD7"/>
    <w:rsid w:val="00CB7140"/>
    <w:rsid w:val="00D00995"/>
    <w:rsid w:val="00D05E40"/>
    <w:rsid w:val="00D06474"/>
    <w:rsid w:val="00D1163F"/>
    <w:rsid w:val="00D20156"/>
    <w:rsid w:val="00D27463"/>
    <w:rsid w:val="00D374B5"/>
    <w:rsid w:val="00D63EF7"/>
    <w:rsid w:val="00DC1098"/>
    <w:rsid w:val="00DC4B32"/>
    <w:rsid w:val="00DD037C"/>
    <w:rsid w:val="00DD508D"/>
    <w:rsid w:val="00DD7A0D"/>
    <w:rsid w:val="00DF09EA"/>
    <w:rsid w:val="00E16680"/>
    <w:rsid w:val="00E22FE2"/>
    <w:rsid w:val="00E36DF6"/>
    <w:rsid w:val="00E53575"/>
    <w:rsid w:val="00E5696C"/>
    <w:rsid w:val="00E91C91"/>
    <w:rsid w:val="00E96C8C"/>
    <w:rsid w:val="00EB45FE"/>
    <w:rsid w:val="00ED03AC"/>
    <w:rsid w:val="00F06DE9"/>
    <w:rsid w:val="00F2454A"/>
    <w:rsid w:val="00F50336"/>
    <w:rsid w:val="00F61F43"/>
    <w:rsid w:val="00F73A2D"/>
    <w:rsid w:val="00FB0F47"/>
    <w:rsid w:val="00FB532C"/>
    <w:rsid w:val="00FD4A13"/>
    <w:rsid w:val="00FE4EB9"/>
    <w:rsid w:val="00FF12FE"/>
    <w:rsid w:val="00FF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8CE4C6"/>
  <w15:chartTrackingRefBased/>
  <w15:docId w15:val="{BDA7FE66-1516-4997-B406-67348F192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rFonts w:ascii="Arial" w:hAnsi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jc w:val="center"/>
      <w:outlineLvl w:val="3"/>
    </w:pPr>
    <w:rPr>
      <w:b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i/>
      <w:sz w:val="28"/>
      <w:u w:val="singl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qFormat/>
    <w:pPr>
      <w:keepNext/>
      <w:jc w:val="right"/>
      <w:outlineLvl w:val="6"/>
    </w:pPr>
    <w:rPr>
      <w:rFonts w:ascii="Arial" w:hAnsi="Arial"/>
      <w:b/>
      <w:i/>
      <w:sz w:val="22"/>
    </w:rPr>
  </w:style>
  <w:style w:type="paragraph" w:styleId="Nagwek8">
    <w:name w:val="heading 8"/>
    <w:basedOn w:val="Normalny"/>
    <w:next w:val="Normalny"/>
    <w:qFormat/>
    <w:pPr>
      <w:keepNext/>
      <w:shd w:val="clear" w:color="auto" w:fill="FFFFFF"/>
      <w:outlineLvl w:val="7"/>
    </w:pPr>
    <w:rPr>
      <w:rFonts w:ascii="Arial" w:hAnsi="Arial"/>
      <w:b/>
      <w:snapToGrid w:val="0"/>
      <w:color w:val="000000"/>
      <w:sz w:val="22"/>
      <w:u w:val="single"/>
    </w:rPr>
  </w:style>
  <w:style w:type="paragraph" w:styleId="Nagwek9">
    <w:name w:val="heading 9"/>
    <w:basedOn w:val="Normalny"/>
    <w:next w:val="Normalny"/>
    <w:qFormat/>
    <w:pPr>
      <w:keepNext/>
      <w:tabs>
        <w:tab w:val="right" w:pos="8505"/>
      </w:tabs>
      <w:spacing w:line="360" w:lineRule="auto"/>
      <w:ind w:firstLine="426"/>
      <w:jc w:val="both"/>
      <w:outlineLvl w:val="8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rFonts w:ascii="Arial" w:hAnsi="Arial"/>
      <w:sz w:val="22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2">
    <w:name w:val="Body Text 2"/>
    <w:basedOn w:val="Normalny"/>
    <w:pPr>
      <w:jc w:val="both"/>
    </w:pPr>
    <w:rPr>
      <w:rFonts w:ascii="Arial" w:hAnsi="Arial"/>
      <w:sz w:val="22"/>
    </w:rPr>
  </w:style>
  <w:style w:type="paragraph" w:styleId="Tekstpodstawowy3">
    <w:name w:val="Body Text 3"/>
    <w:basedOn w:val="Normalny"/>
    <w:pPr>
      <w:spacing w:line="360" w:lineRule="auto"/>
      <w:jc w:val="both"/>
    </w:p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  <w:rPr>
      <w:sz w:val="20"/>
    </w:rPr>
  </w:style>
  <w:style w:type="paragraph" w:styleId="Tekstpodstawowywcity">
    <w:name w:val="Body Text Indent"/>
    <w:basedOn w:val="Normalny"/>
    <w:pPr>
      <w:ind w:left="4956"/>
      <w:jc w:val="center"/>
    </w:pPr>
    <w:rPr>
      <w:rFonts w:ascii="Arial" w:hAnsi="Arial"/>
      <w:sz w:val="18"/>
    </w:rPr>
  </w:style>
  <w:style w:type="paragraph" w:styleId="Tekstpodstawowywcity2">
    <w:name w:val="Body Text Indent 2"/>
    <w:basedOn w:val="Normalny"/>
    <w:pPr>
      <w:ind w:left="4678"/>
      <w:jc w:val="center"/>
    </w:pPr>
    <w:rPr>
      <w:i/>
    </w:rPr>
  </w:style>
  <w:style w:type="paragraph" w:styleId="Tekstpodstawowywcity3">
    <w:name w:val="Body Text Indent 3"/>
    <w:basedOn w:val="Normalny"/>
    <w:pPr>
      <w:ind w:left="360"/>
      <w:jc w:val="both"/>
    </w:pPr>
    <w:rPr>
      <w:rFonts w:ascii="Arial" w:hAnsi="Arial"/>
      <w:snapToGrid w:val="0"/>
      <w:color w:val="000000"/>
      <w:sz w:val="22"/>
    </w:rPr>
  </w:style>
  <w:style w:type="character" w:customStyle="1" w:styleId="NagwekZnak">
    <w:name w:val="Nagłówek Znak"/>
    <w:link w:val="Nagwek"/>
    <w:rsid w:val="00980457"/>
    <w:rPr>
      <w:sz w:val="24"/>
      <w:szCs w:val="24"/>
    </w:rPr>
  </w:style>
  <w:style w:type="paragraph" w:customStyle="1" w:styleId="Tekstpodstawowywcity21">
    <w:name w:val="Tekst podstawowy wcięty 21"/>
    <w:basedOn w:val="Normalny"/>
    <w:rsid w:val="00A870F6"/>
    <w:pPr>
      <w:suppressAutoHyphens/>
      <w:spacing w:after="120" w:line="480" w:lineRule="auto"/>
      <w:ind w:left="283"/>
    </w:pPr>
    <w:rPr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A870F6"/>
    <w:pPr>
      <w:jc w:val="center"/>
    </w:pPr>
    <w:rPr>
      <w:b/>
      <w:szCs w:val="20"/>
      <w:lang w:eastAsia="ar-SA"/>
    </w:rPr>
  </w:style>
  <w:style w:type="character" w:customStyle="1" w:styleId="TytuZnak">
    <w:name w:val="Tytuł Znak"/>
    <w:link w:val="Tytu"/>
    <w:rsid w:val="00A870F6"/>
    <w:rPr>
      <w:b/>
      <w:sz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A870F6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PodtytuZnak">
    <w:name w:val="Podtytuł Znak"/>
    <w:link w:val="Podtytu"/>
    <w:rsid w:val="00A870F6"/>
    <w:rPr>
      <w:rFonts w:ascii="Calibri Light" w:eastAsia="Times New Roman" w:hAnsi="Calibri Light" w:cs="Times New Roman"/>
      <w:sz w:val="24"/>
      <w:szCs w:val="24"/>
    </w:rPr>
  </w:style>
  <w:style w:type="paragraph" w:styleId="Tekstdymka">
    <w:name w:val="Balloon Text"/>
    <w:basedOn w:val="Normalny"/>
    <w:link w:val="TekstdymkaZnak"/>
    <w:rsid w:val="00A91D84"/>
    <w:rPr>
      <w:sz w:val="18"/>
      <w:szCs w:val="18"/>
    </w:rPr>
  </w:style>
  <w:style w:type="character" w:customStyle="1" w:styleId="TekstdymkaZnak">
    <w:name w:val="Tekst dymka Znak"/>
    <w:link w:val="Tekstdymka"/>
    <w:rsid w:val="00A91D84"/>
    <w:rPr>
      <w:sz w:val="18"/>
      <w:szCs w:val="18"/>
    </w:rPr>
  </w:style>
  <w:style w:type="character" w:styleId="Odwoanieprzypisudolnego">
    <w:name w:val="footnote reference"/>
    <w:rsid w:val="00B72BB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72BB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72BB1"/>
  </w:style>
  <w:style w:type="character" w:styleId="Hipercze">
    <w:name w:val="Hyperlink"/>
    <w:rsid w:val="00B72BB1"/>
    <w:rPr>
      <w:color w:val="0000FF"/>
      <w:u w:val="single"/>
    </w:rPr>
  </w:style>
  <w:style w:type="paragraph" w:styleId="Akapitzlist">
    <w:name w:val="List Paragraph"/>
    <w:basedOn w:val="Normalny"/>
    <w:qFormat/>
    <w:rsid w:val="00B72BB1"/>
    <w:pPr>
      <w:suppressAutoHyphens/>
      <w:ind w:left="708"/>
    </w:pPr>
    <w:rPr>
      <w:lang w:eastAsia="ar-SA"/>
    </w:rPr>
  </w:style>
  <w:style w:type="character" w:styleId="UyteHipercze">
    <w:name w:val="FollowedHyperlink"/>
    <w:rsid w:val="00C1590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1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B7A6D-9A76-4C2D-AB44-854AF1177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939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SWZ - Formularz ofertowy</vt:lpstr>
    </vt:vector>
  </TitlesOfParts>
  <Company>serwer01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SWZ - Formularz ofertowy</dc:title>
  <dc:subject/>
  <dc:creator>zps</dc:creator>
  <cp:keywords/>
  <cp:lastModifiedBy>sekretariat</cp:lastModifiedBy>
  <cp:revision>3</cp:revision>
  <cp:lastPrinted>2008-11-19T11:30:00Z</cp:lastPrinted>
  <dcterms:created xsi:type="dcterms:W3CDTF">2022-01-03T08:40:00Z</dcterms:created>
  <dcterms:modified xsi:type="dcterms:W3CDTF">2022-01-03T08:59:00Z</dcterms:modified>
</cp:coreProperties>
</file>